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SUOformaterad"/>
        <w:tblW w:w="8337" w:type="dxa"/>
        <w:tblLook w:val="0620" w:firstRow="1" w:lastRow="0" w:firstColumn="0" w:lastColumn="0" w:noHBand="1" w:noVBand="1"/>
        <w:tblCaption w:val="Kontaktinformation"/>
        <w:tblDescription w:val="Kontaktinformation"/>
      </w:tblPr>
      <w:tblGrid>
        <w:gridCol w:w="4168"/>
        <w:gridCol w:w="4169"/>
      </w:tblGrid>
      <w:tr w:rsidR="007A1D88" w:rsidRPr="00DD7A11" w14:paraId="2DF55F01" w14:textId="77777777" w:rsidTr="0015094D">
        <w:trPr>
          <w:trHeight w:val="1478"/>
        </w:trPr>
        <w:tc>
          <w:tcPr>
            <w:tcW w:w="4168" w:type="dxa"/>
          </w:tcPr>
          <w:p w14:paraId="7DCC57E1" w14:textId="77777777" w:rsidR="007A1D88" w:rsidRDefault="0096579C" w:rsidP="007A1D88">
            <w:pPr>
              <w:rPr>
                <w:rFonts w:cstheme="minorHAnsi"/>
              </w:rPr>
            </w:pPr>
            <w:r>
              <w:rPr>
                <w:rFonts w:cstheme="minorHAnsi"/>
              </w:rPr>
              <w:t>Ansökan skickas till:</w:t>
            </w:r>
            <w:r>
              <w:rPr>
                <w:rFonts w:cstheme="minorHAnsi"/>
              </w:rPr>
              <w:br/>
              <w:t>XXXX</w:t>
            </w:r>
          </w:p>
          <w:p w14:paraId="235459D6" w14:textId="77777777" w:rsidR="0096579C" w:rsidRDefault="0096579C" w:rsidP="007A1D88">
            <w:pPr>
              <w:rPr>
                <w:rFonts w:cstheme="minorHAnsi"/>
              </w:rPr>
            </w:pPr>
            <w:r>
              <w:rPr>
                <w:rFonts w:cstheme="minorHAnsi"/>
              </w:rPr>
              <w:t>Stockholms universitet</w:t>
            </w:r>
          </w:p>
          <w:p w14:paraId="76072D66" w14:textId="77777777" w:rsidR="007A1D88" w:rsidRPr="00DD7A11" w:rsidRDefault="0096579C">
            <w:pPr>
              <w:rPr>
                <w:rFonts w:cstheme="minorHAnsi"/>
              </w:rPr>
            </w:pPr>
            <w:r>
              <w:rPr>
                <w:rFonts w:cstheme="minorHAnsi"/>
              </w:rPr>
              <w:t>106 91 Stockholm</w:t>
            </w:r>
          </w:p>
        </w:tc>
        <w:tc>
          <w:tcPr>
            <w:tcW w:w="4169" w:type="dxa"/>
          </w:tcPr>
          <w:p w14:paraId="0C6586E9" w14:textId="77777777" w:rsidR="007A1D88" w:rsidRPr="00DD7A11" w:rsidRDefault="007A1D88">
            <w:pPr>
              <w:rPr>
                <w:rFonts w:cstheme="minorHAnsi"/>
              </w:rPr>
            </w:pPr>
          </w:p>
        </w:tc>
      </w:tr>
    </w:tbl>
    <w:p w14:paraId="394A7258" w14:textId="77777777" w:rsidR="00A953AA" w:rsidRPr="0015094D" w:rsidRDefault="0096579C" w:rsidP="00AF0281">
      <w:pPr>
        <w:pStyle w:val="Heading1"/>
        <w:rPr>
          <w:b/>
        </w:rPr>
      </w:pPr>
      <w:r w:rsidRPr="0015094D">
        <w:rPr>
          <w:b/>
        </w:rPr>
        <w:t xml:space="preserve">Ansökan om tillgodoräknande av </w:t>
      </w:r>
      <w:r w:rsidR="00D765B5" w:rsidRPr="00C54527">
        <w:rPr>
          <w:b/>
        </w:rPr>
        <w:t>reell kompetens</w:t>
      </w:r>
    </w:p>
    <w:tbl>
      <w:tblPr>
        <w:tblW w:w="914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9"/>
        <w:gridCol w:w="2835"/>
      </w:tblGrid>
      <w:tr w:rsidR="0096579C" w:rsidRPr="0032379D" w14:paraId="501BE34D" w14:textId="77777777" w:rsidTr="00622106">
        <w:trPr>
          <w:trHeight w:val="404"/>
        </w:trPr>
        <w:tc>
          <w:tcPr>
            <w:tcW w:w="9144" w:type="dxa"/>
            <w:gridSpan w:val="2"/>
            <w:tcBorders>
              <w:top w:val="nil"/>
              <w:left w:val="nil"/>
              <w:right w:val="nil"/>
            </w:tcBorders>
            <w:shd w:val="clear" w:color="auto" w:fill="auto"/>
          </w:tcPr>
          <w:p w14:paraId="781170A8" w14:textId="77777777" w:rsidR="000710E2" w:rsidRPr="000710E2" w:rsidRDefault="0096579C" w:rsidP="00095D70">
            <w:r>
              <w:t>För</w:t>
            </w:r>
            <w:r w:rsidR="00095D70">
              <w:t xml:space="preserve"> att ansöka </w:t>
            </w:r>
            <w:r>
              <w:t xml:space="preserve">måste </w:t>
            </w:r>
            <w:r w:rsidR="00095D70">
              <w:t>d</w:t>
            </w:r>
            <w:r>
              <w:t>u vara antagen till och bedriva studier vid Stockholms universitet.</w:t>
            </w:r>
            <w:r w:rsidR="00BE5254">
              <w:t xml:space="preserve"> </w:t>
            </w:r>
          </w:p>
        </w:tc>
      </w:tr>
      <w:tr w:rsidR="00622106" w:rsidRPr="005A7851" w14:paraId="5F28CE32" w14:textId="77777777" w:rsidTr="000F056D">
        <w:trPr>
          <w:trHeight w:hRule="exact" w:val="680"/>
        </w:trPr>
        <w:tc>
          <w:tcPr>
            <w:tcW w:w="6309" w:type="dxa"/>
            <w:shd w:val="clear" w:color="auto" w:fill="auto"/>
          </w:tcPr>
          <w:p w14:paraId="58EBEDFE" w14:textId="77777777" w:rsidR="0096579C" w:rsidRPr="005A7851" w:rsidRDefault="00BD40BA" w:rsidP="002F4B10">
            <w:pPr>
              <w:spacing w:after="100" w:afterAutospacing="1" w:line="240" w:lineRule="auto"/>
              <w:rPr>
                <w:rFonts w:cstheme="minorHAnsi"/>
                <w:b/>
              </w:rPr>
            </w:pPr>
            <w:bookmarkStart w:id="0" w:name="Text552"/>
            <w:r w:rsidRPr="005A7851">
              <w:rPr>
                <w:rFonts w:cstheme="minorHAnsi"/>
                <w:b/>
              </w:rPr>
              <w:t>Namn</w:t>
            </w:r>
            <w:r w:rsidRPr="005A7851">
              <w:rPr>
                <w:rFonts w:cstheme="minorHAnsi"/>
                <w:b/>
              </w:rPr>
              <w:br/>
            </w:r>
            <w:bookmarkEnd w:id="0"/>
          </w:p>
        </w:tc>
        <w:tc>
          <w:tcPr>
            <w:tcW w:w="2835" w:type="dxa"/>
            <w:shd w:val="clear" w:color="auto" w:fill="auto"/>
          </w:tcPr>
          <w:p w14:paraId="6E160E20" w14:textId="77777777" w:rsidR="0096579C" w:rsidRPr="005A7851" w:rsidRDefault="0096579C" w:rsidP="002F4B10">
            <w:pPr>
              <w:spacing w:after="100" w:afterAutospacing="1" w:line="240" w:lineRule="auto"/>
              <w:rPr>
                <w:rFonts w:cstheme="minorHAnsi"/>
                <w:b/>
              </w:rPr>
            </w:pPr>
            <w:r w:rsidRPr="005A7851">
              <w:rPr>
                <w:rFonts w:cstheme="minorHAnsi"/>
                <w:b/>
              </w:rPr>
              <w:t xml:space="preserve">Personnummer </w:t>
            </w:r>
            <w:bookmarkStart w:id="1" w:name="Text553"/>
            <w:r w:rsidR="00BD40BA" w:rsidRPr="005A7851">
              <w:rPr>
                <w:rFonts w:cstheme="minorHAnsi"/>
                <w:b/>
              </w:rPr>
              <w:br/>
            </w:r>
            <w:bookmarkEnd w:id="1"/>
          </w:p>
        </w:tc>
      </w:tr>
      <w:tr w:rsidR="00622106" w:rsidRPr="005A7851" w14:paraId="424F9982" w14:textId="77777777" w:rsidTr="000F056D">
        <w:trPr>
          <w:trHeight w:hRule="exact" w:val="680"/>
        </w:trPr>
        <w:tc>
          <w:tcPr>
            <w:tcW w:w="6309" w:type="dxa"/>
            <w:shd w:val="clear" w:color="auto" w:fill="auto"/>
          </w:tcPr>
          <w:p w14:paraId="3B7B35A5" w14:textId="77777777" w:rsidR="0096579C" w:rsidRPr="005A7851" w:rsidRDefault="000710E2" w:rsidP="002F4B10">
            <w:pPr>
              <w:spacing w:after="100" w:afterAutospacing="1" w:line="240" w:lineRule="auto"/>
              <w:rPr>
                <w:rFonts w:cstheme="minorHAnsi"/>
                <w:b/>
              </w:rPr>
            </w:pPr>
            <w:r w:rsidRPr="005A7851">
              <w:rPr>
                <w:rFonts w:cstheme="minorHAnsi"/>
                <w:b/>
              </w:rPr>
              <w:t>Gatuadress</w:t>
            </w:r>
            <w:bookmarkStart w:id="2" w:name="Text554"/>
            <w:r w:rsidR="00BD40BA" w:rsidRPr="005A7851">
              <w:rPr>
                <w:rFonts w:cstheme="minorHAnsi"/>
                <w:b/>
              </w:rPr>
              <w:br/>
            </w:r>
            <w:bookmarkEnd w:id="2"/>
          </w:p>
        </w:tc>
        <w:tc>
          <w:tcPr>
            <w:tcW w:w="2835" w:type="dxa"/>
            <w:shd w:val="clear" w:color="auto" w:fill="auto"/>
          </w:tcPr>
          <w:p w14:paraId="00C5E0D9" w14:textId="77777777" w:rsidR="0096579C" w:rsidRPr="005A7851" w:rsidRDefault="0096579C" w:rsidP="002F4B10">
            <w:pPr>
              <w:spacing w:after="100" w:afterAutospacing="1" w:line="240" w:lineRule="auto"/>
              <w:rPr>
                <w:rFonts w:cstheme="minorHAnsi"/>
                <w:b/>
              </w:rPr>
            </w:pPr>
            <w:r w:rsidRPr="005A7851">
              <w:rPr>
                <w:rFonts w:cstheme="minorHAnsi"/>
                <w:b/>
              </w:rPr>
              <w:t>Postnummer och Ort</w:t>
            </w:r>
            <w:bookmarkStart w:id="3" w:name="Text555"/>
            <w:r w:rsidR="00BD40BA" w:rsidRPr="005A7851">
              <w:rPr>
                <w:rFonts w:cstheme="minorHAnsi"/>
                <w:b/>
              </w:rPr>
              <w:br/>
            </w:r>
            <w:bookmarkEnd w:id="3"/>
          </w:p>
        </w:tc>
      </w:tr>
      <w:tr w:rsidR="00622106" w:rsidRPr="005A7851" w14:paraId="4452BC9A" w14:textId="77777777" w:rsidTr="000F056D">
        <w:trPr>
          <w:trHeight w:hRule="exact" w:val="680"/>
        </w:trPr>
        <w:tc>
          <w:tcPr>
            <w:tcW w:w="6309" w:type="dxa"/>
            <w:shd w:val="clear" w:color="auto" w:fill="auto"/>
          </w:tcPr>
          <w:p w14:paraId="02C0DE4F" w14:textId="77777777" w:rsidR="0096579C" w:rsidRPr="005A7851" w:rsidRDefault="0015094D" w:rsidP="002F4B10">
            <w:pPr>
              <w:spacing w:after="100" w:afterAutospacing="1" w:line="240" w:lineRule="auto"/>
              <w:rPr>
                <w:rFonts w:cstheme="minorHAnsi"/>
                <w:b/>
              </w:rPr>
            </w:pPr>
            <w:r w:rsidRPr="005A7851">
              <w:rPr>
                <w:rFonts w:cstheme="minorHAnsi"/>
                <w:b/>
              </w:rPr>
              <w:t>E-post</w:t>
            </w:r>
            <w:bookmarkStart w:id="4" w:name="Text556"/>
            <w:r w:rsidR="00BD40BA" w:rsidRPr="005A7851">
              <w:rPr>
                <w:rFonts w:cstheme="minorHAnsi"/>
                <w:b/>
              </w:rPr>
              <w:br/>
            </w:r>
            <w:bookmarkEnd w:id="4"/>
          </w:p>
        </w:tc>
        <w:tc>
          <w:tcPr>
            <w:tcW w:w="2835" w:type="dxa"/>
            <w:shd w:val="clear" w:color="auto" w:fill="auto"/>
          </w:tcPr>
          <w:p w14:paraId="3C1D1F9E" w14:textId="77777777" w:rsidR="0096579C" w:rsidRPr="005A7851" w:rsidRDefault="0015094D" w:rsidP="002F4B10">
            <w:pPr>
              <w:spacing w:after="100" w:afterAutospacing="1" w:line="240" w:lineRule="auto"/>
              <w:rPr>
                <w:rFonts w:cstheme="minorHAnsi"/>
                <w:b/>
              </w:rPr>
            </w:pPr>
            <w:r w:rsidRPr="005A7851">
              <w:rPr>
                <w:rFonts w:cstheme="minorHAnsi"/>
                <w:b/>
              </w:rPr>
              <w:t>Telefonnummer</w:t>
            </w:r>
            <w:bookmarkStart w:id="5" w:name="Text557"/>
            <w:r w:rsidR="00BD40BA" w:rsidRPr="005A7851">
              <w:rPr>
                <w:rFonts w:cstheme="minorHAnsi"/>
                <w:b/>
              </w:rPr>
              <w:br/>
            </w:r>
            <w:bookmarkEnd w:id="5"/>
          </w:p>
        </w:tc>
      </w:tr>
    </w:tbl>
    <w:p w14:paraId="351A4660" w14:textId="77777777" w:rsidR="00BE5254" w:rsidRDefault="00F72B03" w:rsidP="00622106">
      <w:pPr>
        <w:spacing w:after="100" w:afterAutospacing="1"/>
        <w:rPr>
          <w:rFonts w:cstheme="minorHAnsi"/>
        </w:rPr>
      </w:pPr>
      <w:r>
        <w:rPr>
          <w:rFonts w:cstheme="minorHAnsi"/>
        </w:rPr>
        <w:br/>
        <w:t>J</w:t>
      </w:r>
      <w:r w:rsidR="00594D53" w:rsidRPr="00622106">
        <w:rPr>
          <w:rFonts w:cstheme="minorHAnsi"/>
        </w:rPr>
        <w:t xml:space="preserve">ag ansöker om att </w:t>
      </w:r>
      <w:r w:rsidR="00B14DF1">
        <w:rPr>
          <w:rFonts w:cstheme="minorHAnsi"/>
        </w:rPr>
        <w:t xml:space="preserve">få tillgodoräkna </w:t>
      </w:r>
      <w:r w:rsidR="00981BDE">
        <w:rPr>
          <w:rFonts w:cstheme="minorHAnsi"/>
        </w:rPr>
        <w:t>yrkesverksamhet</w:t>
      </w:r>
      <w:r w:rsidR="007716EB">
        <w:rPr>
          <w:rFonts w:cstheme="minorHAnsi"/>
        </w:rPr>
        <w:t xml:space="preserve"> </w:t>
      </w:r>
      <w:r w:rsidR="007716EB" w:rsidRPr="00C54527">
        <w:rPr>
          <w:rFonts w:cstheme="minorHAnsi"/>
        </w:rPr>
        <w:t>eller annan utbildning</w:t>
      </w:r>
      <w:r w:rsidR="00095D70">
        <w:rPr>
          <w:rFonts w:cstheme="minorHAnsi"/>
        </w:rPr>
        <w:t xml:space="preserve"> </w:t>
      </w:r>
      <w:r w:rsidR="00691A90">
        <w:rPr>
          <w:rFonts w:cstheme="minorHAnsi"/>
        </w:rPr>
        <w:t>inom följande kurs</w:t>
      </w:r>
      <w:r w:rsidR="00095D70">
        <w:rPr>
          <w:rFonts w:cstheme="minorHAnsi"/>
        </w:rPr>
        <w:t>:</w:t>
      </w:r>
    </w:p>
    <w:tbl>
      <w:tblPr>
        <w:tblW w:w="91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0"/>
        <w:gridCol w:w="1659"/>
      </w:tblGrid>
      <w:tr w:rsidR="00107676" w:rsidRPr="005A7851" w14:paraId="13950698" w14:textId="77777777" w:rsidTr="00FB2270">
        <w:trPr>
          <w:trHeight w:val="391"/>
        </w:trPr>
        <w:tc>
          <w:tcPr>
            <w:tcW w:w="7542" w:type="dxa"/>
            <w:shd w:val="clear" w:color="auto" w:fill="auto"/>
          </w:tcPr>
          <w:p w14:paraId="4C0A8FF7" w14:textId="77777777" w:rsidR="00107676" w:rsidRPr="005A7851" w:rsidRDefault="00107676" w:rsidP="00193EB6">
            <w:pPr>
              <w:spacing w:after="100" w:afterAutospacing="1"/>
              <w:rPr>
                <w:rFonts w:cstheme="minorHAnsi"/>
                <w:b/>
              </w:rPr>
            </w:pPr>
            <w:r w:rsidRPr="005A7851">
              <w:rPr>
                <w:rFonts w:cstheme="minorHAnsi"/>
                <w:b/>
              </w:rPr>
              <w:t>Kurs/del av kurs på Stockholms universitet</w:t>
            </w:r>
          </w:p>
        </w:tc>
        <w:tc>
          <w:tcPr>
            <w:tcW w:w="1597" w:type="dxa"/>
          </w:tcPr>
          <w:p w14:paraId="4C41CE52" w14:textId="77777777" w:rsidR="00107676" w:rsidRPr="005A7851" w:rsidRDefault="00FB2270" w:rsidP="00107676">
            <w:pPr>
              <w:spacing w:after="100" w:afterAutospacing="1"/>
              <w:rPr>
                <w:rFonts w:cstheme="minorHAnsi"/>
                <w:b/>
              </w:rPr>
            </w:pPr>
            <w:r w:rsidRPr="005A7851">
              <w:rPr>
                <w:rFonts w:cstheme="minorHAnsi"/>
                <w:b/>
              </w:rPr>
              <w:t>Högskolep</w:t>
            </w:r>
            <w:r w:rsidR="00107676" w:rsidRPr="005A7851">
              <w:rPr>
                <w:rFonts w:cstheme="minorHAnsi"/>
                <w:b/>
              </w:rPr>
              <w:t xml:space="preserve">oäng </w:t>
            </w:r>
          </w:p>
        </w:tc>
      </w:tr>
      <w:tr w:rsidR="00107676" w:rsidRPr="000F056D" w14:paraId="216116D3" w14:textId="77777777" w:rsidTr="000F056D">
        <w:trPr>
          <w:trHeight w:val="907"/>
        </w:trPr>
        <w:tc>
          <w:tcPr>
            <w:tcW w:w="7542" w:type="dxa"/>
            <w:shd w:val="clear" w:color="auto" w:fill="auto"/>
          </w:tcPr>
          <w:p w14:paraId="572AB0C9" w14:textId="77777777" w:rsidR="00107676" w:rsidRPr="000F056D" w:rsidRDefault="000F056D" w:rsidP="00107676">
            <w:pPr>
              <w:spacing w:after="100" w:afterAutospacing="1"/>
              <w:rPr>
                <w:rFonts w:cstheme="minorHAnsi"/>
              </w:rPr>
            </w:pPr>
            <w:r>
              <w:rPr>
                <w:rFonts w:cstheme="minorHAnsi"/>
              </w:rPr>
              <w:br/>
            </w:r>
          </w:p>
        </w:tc>
        <w:tc>
          <w:tcPr>
            <w:tcW w:w="1597" w:type="dxa"/>
          </w:tcPr>
          <w:p w14:paraId="1BCCF85F" w14:textId="77777777" w:rsidR="00107676" w:rsidRPr="000F056D" w:rsidRDefault="00107676" w:rsidP="00107676">
            <w:pPr>
              <w:spacing w:after="100" w:afterAutospacing="1"/>
              <w:rPr>
                <w:rFonts w:cstheme="minorHAnsi"/>
              </w:rPr>
            </w:pPr>
          </w:p>
        </w:tc>
      </w:tr>
    </w:tbl>
    <w:p w14:paraId="24B56CFA" w14:textId="77777777" w:rsidR="00E97F35" w:rsidRDefault="000E0A45" w:rsidP="00622106">
      <w:pPr>
        <w:spacing w:after="100" w:afterAutospacing="1"/>
        <w:rPr>
          <w:rFonts w:cstheme="minorHAnsi"/>
          <w:b/>
        </w:rPr>
      </w:pPr>
      <w:r w:rsidRPr="000F056D">
        <w:rPr>
          <w:rFonts w:cstheme="minorHAnsi"/>
        </w:rPr>
        <w:br/>
      </w:r>
    </w:p>
    <w:p w14:paraId="5F2281DE" w14:textId="77777777" w:rsidR="00FD0E94" w:rsidRPr="005A7851" w:rsidRDefault="00FD0E94" w:rsidP="00622106">
      <w:pPr>
        <w:spacing w:after="100" w:afterAutospacing="1"/>
        <w:rPr>
          <w:rFonts w:cstheme="minorHAnsi"/>
          <w:b/>
        </w:rPr>
      </w:pPr>
      <w:r w:rsidRPr="005A7851">
        <w:rPr>
          <w:rFonts w:cstheme="minorHAnsi"/>
          <w:b/>
        </w:rPr>
        <w:t xml:space="preserve">Beskrivning av kunskaper och </w:t>
      </w:r>
      <w:r w:rsidR="00E47AC7" w:rsidRPr="005A7851">
        <w:rPr>
          <w:rFonts w:cstheme="minorHAnsi"/>
          <w:b/>
        </w:rPr>
        <w:t>färdigheter förvärvade genom yrkesverksamhet eller annan utbildning</w:t>
      </w:r>
    </w:p>
    <w:p w14:paraId="49DD13B0" w14:textId="77777777" w:rsidR="00E47AC7" w:rsidRPr="005A7851" w:rsidRDefault="00E47AC7" w:rsidP="00E47AC7">
      <w:pPr>
        <w:spacing w:after="100" w:afterAutospacing="1"/>
        <w:rPr>
          <w:rFonts w:cstheme="minorHAnsi"/>
        </w:rPr>
      </w:pPr>
      <w:r w:rsidRPr="005A7851">
        <w:rPr>
          <w:rFonts w:cstheme="minorHAnsi"/>
        </w:rPr>
        <w:t>Följande del av ansökan</w:t>
      </w:r>
      <w:r w:rsidRPr="005A7851">
        <w:rPr>
          <w:rFonts w:cstheme="minorHAnsi"/>
          <w:i/>
        </w:rPr>
        <w:t xml:space="preserve"> </w:t>
      </w:r>
      <w:r w:rsidRPr="005A7851">
        <w:rPr>
          <w:rFonts w:cstheme="minorHAnsi"/>
        </w:rPr>
        <w:t xml:space="preserve">är en sorts självskattning av dina kunskaper i förhållande till de enskilda förväntade studieresultaten i den kurs som du önskar få tillgodoräknad. I fälten nedan anges relevant information inför kartläggning och bedömning av dina kunskaper och färdigheter. Informationen lämnar du i fyra steg per studieresultat. Mer information och instruktioner för ansökan finns på sista sidan i detta dokument. </w:t>
      </w:r>
    </w:p>
    <w:p w14:paraId="4149324F" w14:textId="77777777" w:rsidR="00107676" w:rsidRDefault="00107676" w:rsidP="00622106">
      <w:pPr>
        <w:spacing w:after="100" w:afterAutospacing="1"/>
        <w:rPr>
          <w:rFonts w:cstheme="minorHAnsi"/>
        </w:rPr>
      </w:pPr>
    </w:p>
    <w:p w14:paraId="301BE5B4" w14:textId="77777777" w:rsidR="00E47AC7" w:rsidRDefault="00E47AC7" w:rsidP="00622106">
      <w:pPr>
        <w:spacing w:after="100" w:afterAutospacing="1"/>
        <w:rPr>
          <w:rFonts w:cstheme="minorHAnsi"/>
        </w:rPr>
      </w:pPr>
    </w:p>
    <w:p w14:paraId="3947FE89" w14:textId="77777777" w:rsidR="00E47AC7" w:rsidRDefault="00E47AC7" w:rsidP="00622106">
      <w:pPr>
        <w:spacing w:after="100" w:afterAutospacing="1"/>
        <w:rPr>
          <w:rFonts w:cstheme="minorHAnsi"/>
        </w:rPr>
      </w:pPr>
    </w:p>
    <w:p w14:paraId="19FCA6F0" w14:textId="77777777" w:rsidR="00AA7ECC" w:rsidRDefault="00AA7ECC">
      <w:pPr>
        <w:rPr>
          <w:rFonts w:cstheme="minorHAnsi"/>
        </w:rPr>
      </w:pPr>
      <w:r>
        <w:rPr>
          <w:rFonts w:cstheme="minorHAnsi"/>
        </w:rPr>
        <w:br w:type="page"/>
      </w: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107676" w:rsidRPr="005A7851" w14:paraId="7DDC9957" w14:textId="77777777" w:rsidTr="00D855FC">
        <w:trPr>
          <w:trHeight w:val="907"/>
        </w:trPr>
        <w:tc>
          <w:tcPr>
            <w:tcW w:w="9214" w:type="dxa"/>
            <w:tcBorders>
              <w:bottom w:val="single" w:sz="4" w:space="0" w:color="auto"/>
            </w:tcBorders>
            <w:shd w:val="clear" w:color="auto" w:fill="auto"/>
          </w:tcPr>
          <w:p w14:paraId="0C9CFE83" w14:textId="77777777" w:rsidR="000F056D" w:rsidRPr="005A7851" w:rsidRDefault="00107676" w:rsidP="000F056D">
            <w:pPr>
              <w:spacing w:after="100" w:afterAutospacing="1"/>
              <w:rPr>
                <w:rFonts w:cstheme="minorHAnsi"/>
                <w:b/>
              </w:rPr>
            </w:pPr>
            <w:r w:rsidRPr="005A7851">
              <w:rPr>
                <w:rFonts w:cstheme="minorHAnsi"/>
                <w:b/>
              </w:rPr>
              <w:lastRenderedPageBreak/>
              <w:t>Förväntat studieresultat 1</w:t>
            </w:r>
            <w:r w:rsidR="000F056D">
              <w:rPr>
                <w:rFonts w:cstheme="minorHAnsi"/>
                <w:b/>
              </w:rPr>
              <w:br/>
            </w:r>
          </w:p>
        </w:tc>
      </w:tr>
      <w:tr w:rsidR="00107676" w:rsidRPr="005A7851" w14:paraId="73CC3623" w14:textId="77777777" w:rsidTr="00BD2307">
        <w:trPr>
          <w:trHeight w:val="2552"/>
        </w:trPr>
        <w:tc>
          <w:tcPr>
            <w:tcW w:w="9214" w:type="dxa"/>
            <w:shd w:val="clear" w:color="auto" w:fill="auto"/>
          </w:tcPr>
          <w:p w14:paraId="12F38FD3" w14:textId="77777777" w:rsidR="00107676" w:rsidRDefault="00107676" w:rsidP="000F056D">
            <w:pPr>
              <w:spacing w:after="100" w:afterAutospacing="1"/>
              <w:rPr>
                <w:rFonts w:cstheme="minorHAnsi"/>
              </w:rPr>
            </w:pPr>
            <w:r w:rsidRPr="005A7851">
              <w:rPr>
                <w:rFonts w:cstheme="minorHAnsi"/>
              </w:rPr>
              <w:t>Uppfyllande av studieresultat</w:t>
            </w:r>
            <w:r w:rsidR="000F056D">
              <w:rPr>
                <w:rFonts w:cstheme="minorHAnsi"/>
              </w:rPr>
              <w:br/>
            </w:r>
          </w:p>
          <w:p w14:paraId="24E156D0" w14:textId="77777777" w:rsidR="000F056D" w:rsidRPr="005A7851" w:rsidRDefault="000F056D" w:rsidP="000F056D">
            <w:pPr>
              <w:spacing w:after="100" w:afterAutospacing="1"/>
              <w:rPr>
                <w:rFonts w:cstheme="minorHAnsi"/>
              </w:rPr>
            </w:pPr>
          </w:p>
        </w:tc>
      </w:tr>
      <w:tr w:rsidR="00107676" w:rsidRPr="005A7851" w14:paraId="47F770AB" w14:textId="77777777" w:rsidTr="00D855FC">
        <w:trPr>
          <w:trHeight w:val="680"/>
        </w:trPr>
        <w:tc>
          <w:tcPr>
            <w:tcW w:w="9214" w:type="dxa"/>
            <w:shd w:val="clear" w:color="auto" w:fill="auto"/>
          </w:tcPr>
          <w:p w14:paraId="7C45CEFA" w14:textId="77777777" w:rsidR="000F056D" w:rsidRDefault="00107676" w:rsidP="000F056D">
            <w:pPr>
              <w:spacing w:after="100" w:afterAutospacing="1"/>
              <w:rPr>
                <w:rFonts w:cstheme="minorHAnsi"/>
              </w:rPr>
            </w:pPr>
            <w:r w:rsidRPr="005A7851">
              <w:rPr>
                <w:rFonts w:cstheme="minorHAnsi"/>
              </w:rPr>
              <w:t>Uppvisande av kunskaper och färdigheter</w:t>
            </w:r>
          </w:p>
          <w:p w14:paraId="1D224D2D" w14:textId="77777777" w:rsidR="000F056D" w:rsidRPr="005A7851" w:rsidRDefault="000F056D" w:rsidP="000F056D">
            <w:pPr>
              <w:spacing w:after="100" w:afterAutospacing="1"/>
              <w:rPr>
                <w:rFonts w:cstheme="minorHAnsi"/>
              </w:rPr>
            </w:pPr>
          </w:p>
        </w:tc>
      </w:tr>
      <w:tr w:rsidR="00107676" w:rsidRPr="005A7851" w14:paraId="7AA0999C" w14:textId="77777777" w:rsidTr="00D855FC">
        <w:trPr>
          <w:trHeight w:val="680"/>
        </w:trPr>
        <w:tc>
          <w:tcPr>
            <w:tcW w:w="9214" w:type="dxa"/>
            <w:tcBorders>
              <w:bottom w:val="single" w:sz="4" w:space="0" w:color="auto"/>
            </w:tcBorders>
            <w:shd w:val="clear" w:color="auto" w:fill="auto"/>
          </w:tcPr>
          <w:p w14:paraId="7AAA283C" w14:textId="77777777" w:rsidR="00107676" w:rsidRDefault="00FB2270" w:rsidP="000F056D">
            <w:pPr>
              <w:spacing w:after="100" w:afterAutospacing="1"/>
              <w:rPr>
                <w:rFonts w:cstheme="minorHAnsi"/>
              </w:rPr>
            </w:pPr>
            <w:r w:rsidRPr="005A7851">
              <w:rPr>
                <w:rFonts w:cstheme="minorHAnsi"/>
              </w:rPr>
              <w:t>Relevanta bilagor</w:t>
            </w:r>
          </w:p>
          <w:p w14:paraId="6CD67703" w14:textId="77777777" w:rsidR="000F056D" w:rsidRPr="005A7851" w:rsidRDefault="000F056D" w:rsidP="000F056D">
            <w:pPr>
              <w:spacing w:after="100" w:afterAutospacing="1"/>
              <w:rPr>
                <w:rFonts w:cstheme="minorHAnsi"/>
              </w:rPr>
            </w:pPr>
          </w:p>
        </w:tc>
      </w:tr>
    </w:tbl>
    <w:p w14:paraId="7E31E8AF" w14:textId="77777777" w:rsidR="00107676" w:rsidRPr="005A7851" w:rsidRDefault="00107676" w:rsidP="00622106">
      <w:pPr>
        <w:spacing w:after="100" w:afterAutospacing="1"/>
        <w:rPr>
          <w:rFonts w:cstheme="minorHAnsi"/>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FB2270" w:rsidRPr="005A7851" w14:paraId="4F4F0CF0" w14:textId="77777777" w:rsidTr="00D855FC">
        <w:trPr>
          <w:trHeight w:val="907"/>
        </w:trPr>
        <w:tc>
          <w:tcPr>
            <w:tcW w:w="9214" w:type="dxa"/>
            <w:tcBorders>
              <w:bottom w:val="single" w:sz="4" w:space="0" w:color="auto"/>
            </w:tcBorders>
            <w:shd w:val="clear" w:color="auto" w:fill="auto"/>
          </w:tcPr>
          <w:p w14:paraId="5BB87AE2" w14:textId="77777777" w:rsidR="00FB2270" w:rsidRPr="005A7851" w:rsidRDefault="00FB2270" w:rsidP="003401CC">
            <w:pPr>
              <w:spacing w:after="100" w:afterAutospacing="1"/>
              <w:rPr>
                <w:rFonts w:cstheme="minorHAnsi"/>
                <w:b/>
              </w:rPr>
            </w:pPr>
            <w:r w:rsidRPr="005A7851">
              <w:rPr>
                <w:rFonts w:cstheme="minorHAnsi"/>
                <w:b/>
              </w:rPr>
              <w:t>Förväntat studieresultat 2</w:t>
            </w:r>
            <w:r w:rsidRPr="005A7851">
              <w:rPr>
                <w:rFonts w:cstheme="minorHAnsi"/>
                <w:b/>
              </w:rPr>
              <w:br/>
            </w:r>
            <w:r w:rsidRPr="005A7851">
              <w:rPr>
                <w:rFonts w:cstheme="minorHAnsi"/>
                <w:b/>
              </w:rPr>
              <w:br/>
            </w:r>
          </w:p>
        </w:tc>
      </w:tr>
      <w:tr w:rsidR="00FB2270" w:rsidRPr="005A7851" w14:paraId="179D9961" w14:textId="77777777" w:rsidTr="00BD2307">
        <w:trPr>
          <w:trHeight w:val="2552"/>
        </w:trPr>
        <w:tc>
          <w:tcPr>
            <w:tcW w:w="9214" w:type="dxa"/>
            <w:shd w:val="clear" w:color="auto" w:fill="auto"/>
          </w:tcPr>
          <w:p w14:paraId="26B02F0D" w14:textId="77777777" w:rsidR="00FB2270" w:rsidRPr="005A7851" w:rsidRDefault="00FB2270" w:rsidP="003401CC">
            <w:pPr>
              <w:spacing w:after="100" w:afterAutospacing="1"/>
              <w:rPr>
                <w:rFonts w:cstheme="minorHAnsi"/>
              </w:rPr>
            </w:pPr>
            <w:r w:rsidRPr="005A7851">
              <w:rPr>
                <w:rFonts w:cstheme="minorHAnsi"/>
              </w:rPr>
              <w:t>Uppfyllande av studieresultat</w:t>
            </w:r>
          </w:p>
          <w:p w14:paraId="5009D3B9" w14:textId="77777777" w:rsidR="00FB2270" w:rsidRPr="005A7851" w:rsidRDefault="00FB2270" w:rsidP="003401CC">
            <w:pPr>
              <w:spacing w:after="100" w:afterAutospacing="1"/>
              <w:rPr>
                <w:rFonts w:cstheme="minorHAnsi"/>
              </w:rPr>
            </w:pPr>
          </w:p>
          <w:p w14:paraId="240C3D6B" w14:textId="77777777" w:rsidR="00FB2270" w:rsidRPr="005A7851" w:rsidRDefault="00FB2270" w:rsidP="003401CC">
            <w:pPr>
              <w:spacing w:after="100" w:afterAutospacing="1"/>
              <w:rPr>
                <w:rFonts w:cstheme="minorHAnsi"/>
              </w:rPr>
            </w:pPr>
          </w:p>
          <w:p w14:paraId="049D0A37" w14:textId="77777777" w:rsidR="00FB2270" w:rsidRPr="005A7851" w:rsidRDefault="00FB2270" w:rsidP="003401CC">
            <w:pPr>
              <w:spacing w:after="100" w:afterAutospacing="1"/>
              <w:rPr>
                <w:rFonts w:cstheme="minorHAnsi"/>
              </w:rPr>
            </w:pPr>
            <w:r w:rsidRPr="005A7851">
              <w:rPr>
                <w:rFonts w:cstheme="minorHAnsi"/>
              </w:rPr>
              <w:br/>
            </w:r>
            <w:r w:rsidRPr="005A7851">
              <w:rPr>
                <w:rFonts w:cstheme="minorHAnsi"/>
              </w:rPr>
              <w:br/>
            </w:r>
          </w:p>
        </w:tc>
      </w:tr>
      <w:tr w:rsidR="00FB2270" w:rsidRPr="005A7851" w14:paraId="0B70621A" w14:textId="77777777" w:rsidTr="00D855FC">
        <w:trPr>
          <w:trHeight w:val="680"/>
        </w:trPr>
        <w:tc>
          <w:tcPr>
            <w:tcW w:w="9214" w:type="dxa"/>
            <w:shd w:val="clear" w:color="auto" w:fill="auto"/>
          </w:tcPr>
          <w:p w14:paraId="1411D6F6" w14:textId="77777777" w:rsidR="00FB2270" w:rsidRPr="005A7851" w:rsidRDefault="00FB2270" w:rsidP="003401CC">
            <w:pPr>
              <w:spacing w:after="100" w:afterAutospacing="1"/>
              <w:rPr>
                <w:rFonts w:cstheme="minorHAnsi"/>
              </w:rPr>
            </w:pPr>
            <w:r w:rsidRPr="005A7851">
              <w:rPr>
                <w:rFonts w:cstheme="minorHAnsi"/>
              </w:rPr>
              <w:t>Uppvisande av kunskaper och färdigheter</w:t>
            </w:r>
            <w:r w:rsidRPr="005A7851">
              <w:rPr>
                <w:rFonts w:cstheme="minorHAnsi"/>
              </w:rPr>
              <w:br/>
            </w:r>
            <w:r w:rsidRPr="005A7851">
              <w:rPr>
                <w:rFonts w:cstheme="minorHAnsi"/>
              </w:rPr>
              <w:br/>
            </w:r>
          </w:p>
        </w:tc>
      </w:tr>
      <w:tr w:rsidR="00FB2270" w:rsidRPr="005A7851" w14:paraId="7B103A5D" w14:textId="77777777" w:rsidTr="00D855FC">
        <w:trPr>
          <w:trHeight w:val="680"/>
        </w:trPr>
        <w:tc>
          <w:tcPr>
            <w:tcW w:w="9214" w:type="dxa"/>
            <w:tcBorders>
              <w:bottom w:val="single" w:sz="4" w:space="0" w:color="auto"/>
            </w:tcBorders>
            <w:shd w:val="clear" w:color="auto" w:fill="auto"/>
          </w:tcPr>
          <w:p w14:paraId="717044E7" w14:textId="77777777" w:rsidR="00FB2270" w:rsidRPr="005A7851" w:rsidRDefault="00FB2270" w:rsidP="003401CC">
            <w:pPr>
              <w:spacing w:after="100" w:afterAutospacing="1"/>
              <w:rPr>
                <w:rFonts w:cstheme="minorHAnsi"/>
              </w:rPr>
            </w:pPr>
            <w:r w:rsidRPr="005A7851">
              <w:rPr>
                <w:rFonts w:cstheme="minorHAnsi"/>
              </w:rPr>
              <w:t>Relevanta bilagor</w:t>
            </w:r>
            <w:r w:rsidRPr="005A7851">
              <w:rPr>
                <w:rFonts w:cstheme="minorHAnsi"/>
              </w:rPr>
              <w:br/>
            </w:r>
            <w:r w:rsidRPr="005A7851">
              <w:rPr>
                <w:rFonts w:cstheme="minorHAnsi"/>
              </w:rPr>
              <w:br/>
            </w:r>
          </w:p>
        </w:tc>
      </w:tr>
    </w:tbl>
    <w:p w14:paraId="389C0A15" w14:textId="77777777" w:rsidR="0094023F" w:rsidRPr="005A7851" w:rsidRDefault="0094023F" w:rsidP="00622106">
      <w:pPr>
        <w:spacing w:after="100" w:afterAutospacing="1"/>
        <w:rPr>
          <w:rFonts w:cstheme="minorHAnsi"/>
        </w:rPr>
      </w:pPr>
    </w:p>
    <w:p w14:paraId="553B8AB0" w14:textId="77777777" w:rsidR="00E47AC7" w:rsidRPr="005A7851" w:rsidRDefault="0094023F" w:rsidP="0094023F">
      <w:pPr>
        <w:rPr>
          <w:rFonts w:cstheme="minorHAnsi"/>
        </w:rPr>
      </w:pPr>
      <w:r w:rsidRPr="005A7851">
        <w:rPr>
          <w:rFonts w:cstheme="minorHAnsi"/>
        </w:rPr>
        <w:br w:type="page"/>
      </w: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FB2270" w:rsidRPr="005A7851" w14:paraId="24C62D55" w14:textId="77777777" w:rsidTr="00D855FC">
        <w:trPr>
          <w:trHeight w:val="907"/>
        </w:trPr>
        <w:tc>
          <w:tcPr>
            <w:tcW w:w="9214" w:type="dxa"/>
            <w:tcBorders>
              <w:bottom w:val="single" w:sz="4" w:space="0" w:color="auto"/>
            </w:tcBorders>
            <w:shd w:val="clear" w:color="auto" w:fill="auto"/>
          </w:tcPr>
          <w:p w14:paraId="68447194" w14:textId="77777777" w:rsidR="00FB2270" w:rsidRPr="005A7851" w:rsidRDefault="00FB2270" w:rsidP="003401CC">
            <w:pPr>
              <w:spacing w:after="100" w:afterAutospacing="1"/>
              <w:rPr>
                <w:rFonts w:cstheme="minorHAnsi"/>
                <w:b/>
              </w:rPr>
            </w:pPr>
            <w:r w:rsidRPr="005A7851">
              <w:rPr>
                <w:rFonts w:cstheme="minorHAnsi"/>
                <w:b/>
              </w:rPr>
              <w:lastRenderedPageBreak/>
              <w:t>Förväntat studieresultat 3</w:t>
            </w:r>
            <w:r w:rsidRPr="005A7851">
              <w:rPr>
                <w:rFonts w:cstheme="minorHAnsi"/>
                <w:b/>
              </w:rPr>
              <w:br/>
            </w:r>
            <w:r w:rsidRPr="005A7851">
              <w:rPr>
                <w:rFonts w:cstheme="minorHAnsi"/>
                <w:b/>
              </w:rPr>
              <w:br/>
            </w:r>
          </w:p>
        </w:tc>
      </w:tr>
      <w:tr w:rsidR="00FB2270" w:rsidRPr="005A7851" w14:paraId="1010DB5F" w14:textId="77777777" w:rsidTr="00B42DAF">
        <w:trPr>
          <w:trHeight w:val="2552"/>
        </w:trPr>
        <w:tc>
          <w:tcPr>
            <w:tcW w:w="9214" w:type="dxa"/>
            <w:shd w:val="clear" w:color="auto" w:fill="auto"/>
          </w:tcPr>
          <w:p w14:paraId="61C5E54D" w14:textId="77777777" w:rsidR="00FB2270" w:rsidRPr="005A7851" w:rsidRDefault="00FB2270" w:rsidP="003401CC">
            <w:pPr>
              <w:spacing w:after="100" w:afterAutospacing="1"/>
              <w:rPr>
                <w:rFonts w:cstheme="minorHAnsi"/>
              </w:rPr>
            </w:pPr>
            <w:r w:rsidRPr="005A7851">
              <w:rPr>
                <w:rFonts w:cstheme="minorHAnsi"/>
              </w:rPr>
              <w:t>Uppfyllande av studieresultat</w:t>
            </w:r>
          </w:p>
          <w:p w14:paraId="7FFAA97D" w14:textId="77777777" w:rsidR="00FB2270" w:rsidRPr="005A7851" w:rsidRDefault="00FB2270" w:rsidP="003401CC">
            <w:pPr>
              <w:spacing w:after="100" w:afterAutospacing="1"/>
              <w:rPr>
                <w:rFonts w:cstheme="minorHAnsi"/>
              </w:rPr>
            </w:pPr>
          </w:p>
          <w:p w14:paraId="4E451D8A" w14:textId="77777777" w:rsidR="00FB2270" w:rsidRPr="005A7851" w:rsidRDefault="00FB2270" w:rsidP="003401CC">
            <w:pPr>
              <w:spacing w:after="100" w:afterAutospacing="1"/>
              <w:rPr>
                <w:rFonts w:cstheme="minorHAnsi"/>
              </w:rPr>
            </w:pPr>
          </w:p>
          <w:p w14:paraId="4C8B1E29" w14:textId="77777777" w:rsidR="00FB2270" w:rsidRPr="005A7851" w:rsidRDefault="00FB2270" w:rsidP="003401CC">
            <w:pPr>
              <w:spacing w:after="100" w:afterAutospacing="1"/>
              <w:rPr>
                <w:rFonts w:cstheme="minorHAnsi"/>
              </w:rPr>
            </w:pPr>
            <w:r w:rsidRPr="005A7851">
              <w:rPr>
                <w:rFonts w:cstheme="minorHAnsi"/>
              </w:rPr>
              <w:br/>
            </w:r>
            <w:r w:rsidRPr="005A7851">
              <w:rPr>
                <w:rFonts w:cstheme="minorHAnsi"/>
              </w:rPr>
              <w:br/>
            </w:r>
          </w:p>
        </w:tc>
      </w:tr>
      <w:tr w:rsidR="00FB2270" w:rsidRPr="005A7851" w14:paraId="67D93C26" w14:textId="77777777" w:rsidTr="00D855FC">
        <w:trPr>
          <w:trHeight w:val="680"/>
        </w:trPr>
        <w:tc>
          <w:tcPr>
            <w:tcW w:w="9214" w:type="dxa"/>
            <w:shd w:val="clear" w:color="auto" w:fill="auto"/>
          </w:tcPr>
          <w:p w14:paraId="71BC8222" w14:textId="77777777" w:rsidR="00FB2270" w:rsidRPr="005A7851" w:rsidRDefault="00FB2270" w:rsidP="003401CC">
            <w:pPr>
              <w:spacing w:after="100" w:afterAutospacing="1"/>
              <w:rPr>
                <w:rFonts w:cstheme="minorHAnsi"/>
              </w:rPr>
            </w:pPr>
            <w:r w:rsidRPr="005A7851">
              <w:rPr>
                <w:rFonts w:cstheme="minorHAnsi"/>
              </w:rPr>
              <w:t>Uppvisand</w:t>
            </w:r>
            <w:r w:rsidR="00D855FC" w:rsidRPr="005A7851">
              <w:rPr>
                <w:rFonts w:cstheme="minorHAnsi"/>
              </w:rPr>
              <w:t>e av kunskaper och färdigheter</w:t>
            </w:r>
            <w:r w:rsidR="00D855FC" w:rsidRPr="005A7851">
              <w:rPr>
                <w:rFonts w:cstheme="minorHAnsi"/>
              </w:rPr>
              <w:br/>
            </w:r>
          </w:p>
        </w:tc>
      </w:tr>
      <w:tr w:rsidR="00FB2270" w:rsidRPr="005A7851" w14:paraId="631D870E" w14:textId="77777777" w:rsidTr="00D855FC">
        <w:trPr>
          <w:trHeight w:val="680"/>
        </w:trPr>
        <w:tc>
          <w:tcPr>
            <w:tcW w:w="9214" w:type="dxa"/>
            <w:tcBorders>
              <w:bottom w:val="single" w:sz="4" w:space="0" w:color="auto"/>
            </w:tcBorders>
            <w:shd w:val="clear" w:color="auto" w:fill="auto"/>
          </w:tcPr>
          <w:p w14:paraId="13E569EE" w14:textId="77777777" w:rsidR="00FB2270" w:rsidRPr="005A7851" w:rsidRDefault="00D855FC" w:rsidP="003401CC">
            <w:pPr>
              <w:spacing w:after="100" w:afterAutospacing="1"/>
              <w:rPr>
                <w:rFonts w:cstheme="minorHAnsi"/>
              </w:rPr>
            </w:pPr>
            <w:r w:rsidRPr="005A7851">
              <w:rPr>
                <w:rFonts w:cstheme="minorHAnsi"/>
              </w:rPr>
              <w:t>Relevanta bilagor</w:t>
            </w:r>
            <w:r w:rsidR="00FB2270" w:rsidRPr="005A7851">
              <w:rPr>
                <w:rFonts w:cstheme="minorHAnsi"/>
              </w:rPr>
              <w:br/>
            </w:r>
          </w:p>
        </w:tc>
      </w:tr>
    </w:tbl>
    <w:p w14:paraId="7ED31BBE" w14:textId="77777777" w:rsidR="000E0A45" w:rsidRPr="005A7851" w:rsidRDefault="000E0A45">
      <w:pPr>
        <w:rPr>
          <w:rFonts w:cstheme="minorHAnsi"/>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FB2270" w:rsidRPr="005A7851" w14:paraId="35418571" w14:textId="77777777" w:rsidTr="00D855FC">
        <w:trPr>
          <w:trHeight w:val="907"/>
        </w:trPr>
        <w:tc>
          <w:tcPr>
            <w:tcW w:w="9214" w:type="dxa"/>
            <w:tcBorders>
              <w:bottom w:val="single" w:sz="4" w:space="0" w:color="auto"/>
            </w:tcBorders>
            <w:shd w:val="clear" w:color="auto" w:fill="auto"/>
          </w:tcPr>
          <w:p w14:paraId="03DC4B4D" w14:textId="77777777" w:rsidR="00FB2270" w:rsidRPr="005A7851" w:rsidRDefault="00FB2270" w:rsidP="003401CC">
            <w:pPr>
              <w:spacing w:after="100" w:afterAutospacing="1"/>
              <w:rPr>
                <w:rFonts w:cstheme="minorHAnsi"/>
                <w:b/>
              </w:rPr>
            </w:pPr>
            <w:r w:rsidRPr="005A7851">
              <w:rPr>
                <w:rFonts w:cstheme="minorHAnsi"/>
                <w:b/>
              </w:rPr>
              <w:t>Förväntat studieresultat 4</w:t>
            </w:r>
            <w:r w:rsidRPr="005A7851">
              <w:rPr>
                <w:rFonts w:cstheme="minorHAnsi"/>
                <w:b/>
              </w:rPr>
              <w:br/>
            </w:r>
            <w:r w:rsidRPr="005A7851">
              <w:rPr>
                <w:rFonts w:cstheme="minorHAnsi"/>
                <w:b/>
              </w:rPr>
              <w:br/>
            </w:r>
          </w:p>
        </w:tc>
      </w:tr>
      <w:tr w:rsidR="00FB2270" w:rsidRPr="005A7851" w14:paraId="7B79FC3D" w14:textId="77777777" w:rsidTr="00B42DAF">
        <w:trPr>
          <w:trHeight w:val="2552"/>
        </w:trPr>
        <w:tc>
          <w:tcPr>
            <w:tcW w:w="9214" w:type="dxa"/>
            <w:shd w:val="clear" w:color="auto" w:fill="auto"/>
          </w:tcPr>
          <w:p w14:paraId="2DA909EE" w14:textId="77777777" w:rsidR="00FB2270" w:rsidRPr="005A7851" w:rsidRDefault="00FB2270" w:rsidP="003401CC">
            <w:pPr>
              <w:spacing w:after="100" w:afterAutospacing="1"/>
              <w:rPr>
                <w:rFonts w:cstheme="minorHAnsi"/>
              </w:rPr>
            </w:pPr>
            <w:r w:rsidRPr="005A7851">
              <w:rPr>
                <w:rFonts w:cstheme="minorHAnsi"/>
              </w:rPr>
              <w:t>Uppfyllande av studieresultat</w:t>
            </w:r>
          </w:p>
          <w:p w14:paraId="48EECD0C" w14:textId="77777777" w:rsidR="00FB2270" w:rsidRPr="005A7851" w:rsidRDefault="00FB2270" w:rsidP="003401CC">
            <w:pPr>
              <w:spacing w:after="100" w:afterAutospacing="1"/>
              <w:rPr>
                <w:rFonts w:cstheme="minorHAnsi"/>
              </w:rPr>
            </w:pPr>
          </w:p>
          <w:p w14:paraId="0C3D1A2F" w14:textId="77777777" w:rsidR="00FB2270" w:rsidRPr="005A7851" w:rsidRDefault="00FB2270" w:rsidP="003401CC">
            <w:pPr>
              <w:spacing w:after="100" w:afterAutospacing="1"/>
              <w:rPr>
                <w:rFonts w:cstheme="minorHAnsi"/>
              </w:rPr>
            </w:pPr>
          </w:p>
          <w:p w14:paraId="1F2221DE" w14:textId="77777777" w:rsidR="00FB2270" w:rsidRPr="005A7851" w:rsidRDefault="00FB2270" w:rsidP="003401CC">
            <w:pPr>
              <w:spacing w:after="100" w:afterAutospacing="1"/>
              <w:rPr>
                <w:rFonts w:cstheme="minorHAnsi"/>
              </w:rPr>
            </w:pPr>
            <w:r w:rsidRPr="005A7851">
              <w:rPr>
                <w:rFonts w:cstheme="minorHAnsi"/>
              </w:rPr>
              <w:br/>
            </w:r>
            <w:r w:rsidRPr="005A7851">
              <w:rPr>
                <w:rFonts w:cstheme="minorHAnsi"/>
              </w:rPr>
              <w:br/>
            </w:r>
          </w:p>
        </w:tc>
      </w:tr>
      <w:tr w:rsidR="00FB2270" w:rsidRPr="005A7851" w14:paraId="418FEEB0" w14:textId="77777777" w:rsidTr="00D855FC">
        <w:trPr>
          <w:trHeight w:val="680"/>
        </w:trPr>
        <w:tc>
          <w:tcPr>
            <w:tcW w:w="9214" w:type="dxa"/>
            <w:shd w:val="clear" w:color="auto" w:fill="auto"/>
          </w:tcPr>
          <w:p w14:paraId="11CEB204" w14:textId="77777777" w:rsidR="00FB2270" w:rsidRPr="005A7851" w:rsidRDefault="00FB2270" w:rsidP="003401CC">
            <w:pPr>
              <w:spacing w:after="100" w:afterAutospacing="1"/>
              <w:rPr>
                <w:rFonts w:cstheme="minorHAnsi"/>
              </w:rPr>
            </w:pPr>
            <w:r w:rsidRPr="005A7851">
              <w:rPr>
                <w:rFonts w:cstheme="minorHAnsi"/>
              </w:rPr>
              <w:t>Uppvisande av kunskaper och färdigheter</w:t>
            </w:r>
            <w:r w:rsidRPr="005A7851">
              <w:rPr>
                <w:rFonts w:cstheme="minorHAnsi"/>
              </w:rPr>
              <w:br/>
            </w:r>
            <w:r w:rsidRPr="005A7851">
              <w:rPr>
                <w:rFonts w:cstheme="minorHAnsi"/>
              </w:rPr>
              <w:br/>
            </w:r>
          </w:p>
        </w:tc>
      </w:tr>
      <w:tr w:rsidR="00FB2270" w:rsidRPr="005A7851" w14:paraId="187BA3C5" w14:textId="77777777" w:rsidTr="00D855FC">
        <w:trPr>
          <w:trHeight w:val="680"/>
        </w:trPr>
        <w:tc>
          <w:tcPr>
            <w:tcW w:w="9214" w:type="dxa"/>
            <w:tcBorders>
              <w:bottom w:val="single" w:sz="4" w:space="0" w:color="auto"/>
            </w:tcBorders>
            <w:shd w:val="clear" w:color="auto" w:fill="auto"/>
          </w:tcPr>
          <w:p w14:paraId="49C4A85C" w14:textId="77777777" w:rsidR="00FB2270" w:rsidRPr="005A7851" w:rsidRDefault="00FB2270" w:rsidP="003401CC">
            <w:pPr>
              <w:spacing w:after="100" w:afterAutospacing="1"/>
              <w:rPr>
                <w:rFonts w:cstheme="minorHAnsi"/>
              </w:rPr>
            </w:pPr>
            <w:r w:rsidRPr="005A7851">
              <w:rPr>
                <w:rFonts w:cstheme="minorHAnsi"/>
              </w:rPr>
              <w:t>Relevanta bilagor</w:t>
            </w:r>
            <w:r w:rsidRPr="005A7851">
              <w:rPr>
                <w:rFonts w:cstheme="minorHAnsi"/>
              </w:rPr>
              <w:br/>
            </w:r>
            <w:r w:rsidRPr="005A7851">
              <w:rPr>
                <w:rFonts w:cstheme="minorHAnsi"/>
              </w:rPr>
              <w:br/>
            </w:r>
          </w:p>
        </w:tc>
      </w:tr>
    </w:tbl>
    <w:p w14:paraId="5A4687F1" w14:textId="77777777" w:rsidR="0094023F" w:rsidRPr="005A7851" w:rsidRDefault="0094023F" w:rsidP="00622106">
      <w:pPr>
        <w:spacing w:after="100" w:afterAutospacing="1"/>
        <w:rPr>
          <w:rFonts w:cstheme="minorHAnsi"/>
        </w:rPr>
      </w:pPr>
    </w:p>
    <w:p w14:paraId="5EDA1E69" w14:textId="77777777" w:rsidR="00E47AC7" w:rsidRPr="005A7851" w:rsidRDefault="0094023F" w:rsidP="0094023F">
      <w:pPr>
        <w:rPr>
          <w:rFonts w:cstheme="minorHAnsi"/>
        </w:rPr>
      </w:pPr>
      <w:r w:rsidRPr="005A7851">
        <w:rPr>
          <w:rFonts w:cstheme="minorHAnsi"/>
        </w:rPr>
        <w:br w:type="page"/>
      </w: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FB2270" w:rsidRPr="005A7851" w14:paraId="1A3EF480" w14:textId="77777777" w:rsidTr="00D855FC">
        <w:trPr>
          <w:trHeight w:val="907"/>
        </w:trPr>
        <w:tc>
          <w:tcPr>
            <w:tcW w:w="9214" w:type="dxa"/>
            <w:tcBorders>
              <w:bottom w:val="single" w:sz="4" w:space="0" w:color="auto"/>
            </w:tcBorders>
            <w:shd w:val="clear" w:color="auto" w:fill="auto"/>
          </w:tcPr>
          <w:p w14:paraId="70CD97A1" w14:textId="77777777" w:rsidR="00FB2270" w:rsidRPr="005A7851" w:rsidRDefault="00FB2270" w:rsidP="003401CC">
            <w:pPr>
              <w:spacing w:after="100" w:afterAutospacing="1"/>
              <w:rPr>
                <w:rFonts w:cstheme="minorHAnsi"/>
                <w:b/>
              </w:rPr>
            </w:pPr>
            <w:r w:rsidRPr="005A7851">
              <w:rPr>
                <w:rFonts w:cstheme="minorHAnsi"/>
                <w:b/>
              </w:rPr>
              <w:lastRenderedPageBreak/>
              <w:t>Förväntat studieresultat 5</w:t>
            </w:r>
            <w:r w:rsidRPr="005A7851">
              <w:rPr>
                <w:rFonts w:cstheme="minorHAnsi"/>
                <w:b/>
              </w:rPr>
              <w:br/>
            </w:r>
            <w:r w:rsidRPr="005A7851">
              <w:rPr>
                <w:rFonts w:cstheme="minorHAnsi"/>
                <w:b/>
              </w:rPr>
              <w:br/>
            </w:r>
          </w:p>
        </w:tc>
      </w:tr>
      <w:tr w:rsidR="00FB2270" w:rsidRPr="005A7851" w14:paraId="2AA38827" w14:textId="77777777" w:rsidTr="00B42DAF">
        <w:trPr>
          <w:trHeight w:val="2552"/>
        </w:trPr>
        <w:tc>
          <w:tcPr>
            <w:tcW w:w="9214" w:type="dxa"/>
            <w:shd w:val="clear" w:color="auto" w:fill="auto"/>
          </w:tcPr>
          <w:p w14:paraId="7C369376" w14:textId="77777777" w:rsidR="00FB2270" w:rsidRPr="005A7851" w:rsidRDefault="00FB2270" w:rsidP="003401CC">
            <w:pPr>
              <w:spacing w:after="100" w:afterAutospacing="1"/>
              <w:rPr>
                <w:rFonts w:cstheme="minorHAnsi"/>
              </w:rPr>
            </w:pPr>
            <w:r w:rsidRPr="005A7851">
              <w:rPr>
                <w:rFonts w:cstheme="minorHAnsi"/>
              </w:rPr>
              <w:t>Uppfyllande av studieresultat</w:t>
            </w:r>
          </w:p>
          <w:p w14:paraId="54C40236" w14:textId="77777777" w:rsidR="00FB2270" w:rsidRPr="005A7851" w:rsidRDefault="00FB2270" w:rsidP="003401CC">
            <w:pPr>
              <w:spacing w:after="100" w:afterAutospacing="1"/>
              <w:rPr>
                <w:rFonts w:cstheme="minorHAnsi"/>
              </w:rPr>
            </w:pPr>
          </w:p>
          <w:p w14:paraId="7E95C4A1" w14:textId="77777777" w:rsidR="00FB2270" w:rsidRPr="005A7851" w:rsidRDefault="00FB2270" w:rsidP="003401CC">
            <w:pPr>
              <w:spacing w:after="100" w:afterAutospacing="1"/>
              <w:rPr>
                <w:rFonts w:cstheme="minorHAnsi"/>
              </w:rPr>
            </w:pPr>
          </w:p>
          <w:p w14:paraId="52A54DB9" w14:textId="77777777" w:rsidR="00FB2270" w:rsidRPr="005A7851" w:rsidRDefault="00FB2270" w:rsidP="003401CC">
            <w:pPr>
              <w:spacing w:after="100" w:afterAutospacing="1"/>
              <w:rPr>
                <w:rFonts w:cstheme="minorHAnsi"/>
              </w:rPr>
            </w:pPr>
            <w:r w:rsidRPr="005A7851">
              <w:rPr>
                <w:rFonts w:cstheme="minorHAnsi"/>
              </w:rPr>
              <w:br/>
            </w:r>
            <w:r w:rsidRPr="005A7851">
              <w:rPr>
                <w:rFonts w:cstheme="minorHAnsi"/>
              </w:rPr>
              <w:br/>
            </w:r>
          </w:p>
        </w:tc>
      </w:tr>
      <w:tr w:rsidR="00FB2270" w:rsidRPr="005A7851" w14:paraId="6148DBFB" w14:textId="77777777" w:rsidTr="00D855FC">
        <w:trPr>
          <w:trHeight w:val="680"/>
        </w:trPr>
        <w:tc>
          <w:tcPr>
            <w:tcW w:w="9214" w:type="dxa"/>
            <w:shd w:val="clear" w:color="auto" w:fill="auto"/>
          </w:tcPr>
          <w:p w14:paraId="5EAB00C1" w14:textId="77777777" w:rsidR="00FB2270" w:rsidRPr="005A7851" w:rsidRDefault="00FB2270" w:rsidP="003401CC">
            <w:pPr>
              <w:spacing w:after="100" w:afterAutospacing="1"/>
              <w:rPr>
                <w:rFonts w:cstheme="minorHAnsi"/>
              </w:rPr>
            </w:pPr>
            <w:r w:rsidRPr="005A7851">
              <w:rPr>
                <w:rFonts w:cstheme="minorHAnsi"/>
              </w:rPr>
              <w:t>Uppvisande av kunskaper och färdigheter</w:t>
            </w:r>
            <w:r w:rsidRPr="005A7851">
              <w:rPr>
                <w:rFonts w:cstheme="minorHAnsi"/>
              </w:rPr>
              <w:br/>
            </w:r>
            <w:r w:rsidRPr="005A7851">
              <w:rPr>
                <w:rFonts w:cstheme="minorHAnsi"/>
              </w:rPr>
              <w:br/>
            </w:r>
          </w:p>
        </w:tc>
      </w:tr>
      <w:tr w:rsidR="00FB2270" w:rsidRPr="005A7851" w14:paraId="0C06B94F" w14:textId="77777777" w:rsidTr="00D855FC">
        <w:trPr>
          <w:trHeight w:val="680"/>
        </w:trPr>
        <w:tc>
          <w:tcPr>
            <w:tcW w:w="9214" w:type="dxa"/>
            <w:tcBorders>
              <w:bottom w:val="single" w:sz="4" w:space="0" w:color="auto"/>
            </w:tcBorders>
            <w:shd w:val="clear" w:color="auto" w:fill="auto"/>
          </w:tcPr>
          <w:p w14:paraId="432C0D4A" w14:textId="77777777" w:rsidR="00FB2270" w:rsidRPr="005A7851" w:rsidRDefault="00FB2270" w:rsidP="003401CC">
            <w:pPr>
              <w:spacing w:after="100" w:afterAutospacing="1"/>
              <w:rPr>
                <w:rFonts w:cstheme="minorHAnsi"/>
              </w:rPr>
            </w:pPr>
            <w:r w:rsidRPr="005A7851">
              <w:rPr>
                <w:rFonts w:cstheme="minorHAnsi"/>
              </w:rPr>
              <w:t>Relevanta bilagor</w:t>
            </w:r>
            <w:r w:rsidRPr="005A7851">
              <w:rPr>
                <w:rFonts w:cstheme="minorHAnsi"/>
              </w:rPr>
              <w:br/>
            </w:r>
            <w:r w:rsidRPr="005A7851">
              <w:rPr>
                <w:rFonts w:cstheme="minorHAnsi"/>
              </w:rPr>
              <w:br/>
            </w:r>
          </w:p>
        </w:tc>
      </w:tr>
    </w:tbl>
    <w:p w14:paraId="78FFD4FA" w14:textId="77777777" w:rsidR="000E0A45" w:rsidRPr="005A7851" w:rsidRDefault="000E0A45">
      <w:pPr>
        <w:rPr>
          <w:rFonts w:cstheme="minorHAnsi"/>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FB2270" w:rsidRPr="005A7851" w14:paraId="04633E78" w14:textId="77777777" w:rsidTr="00D855FC">
        <w:trPr>
          <w:trHeight w:val="907"/>
        </w:trPr>
        <w:tc>
          <w:tcPr>
            <w:tcW w:w="9214" w:type="dxa"/>
            <w:tcBorders>
              <w:bottom w:val="single" w:sz="4" w:space="0" w:color="auto"/>
            </w:tcBorders>
            <w:shd w:val="clear" w:color="auto" w:fill="auto"/>
          </w:tcPr>
          <w:p w14:paraId="099A6D64" w14:textId="77777777" w:rsidR="00FB2270" w:rsidRPr="005A7851" w:rsidRDefault="00FB2270" w:rsidP="003401CC">
            <w:pPr>
              <w:spacing w:after="100" w:afterAutospacing="1"/>
              <w:rPr>
                <w:rFonts w:cstheme="minorHAnsi"/>
                <w:b/>
              </w:rPr>
            </w:pPr>
            <w:r w:rsidRPr="005A7851">
              <w:rPr>
                <w:rFonts w:cstheme="minorHAnsi"/>
                <w:b/>
              </w:rPr>
              <w:t>Förväntat studieresultat 6</w:t>
            </w:r>
            <w:r w:rsidRPr="005A7851">
              <w:rPr>
                <w:rFonts w:cstheme="minorHAnsi"/>
                <w:b/>
              </w:rPr>
              <w:br/>
            </w:r>
            <w:r w:rsidRPr="005A7851">
              <w:rPr>
                <w:rFonts w:cstheme="minorHAnsi"/>
                <w:b/>
              </w:rPr>
              <w:br/>
            </w:r>
          </w:p>
        </w:tc>
      </w:tr>
      <w:tr w:rsidR="00FB2270" w:rsidRPr="005A7851" w14:paraId="07EADC64" w14:textId="77777777" w:rsidTr="00B42DAF">
        <w:trPr>
          <w:trHeight w:val="2552"/>
        </w:trPr>
        <w:tc>
          <w:tcPr>
            <w:tcW w:w="9214" w:type="dxa"/>
            <w:shd w:val="clear" w:color="auto" w:fill="auto"/>
          </w:tcPr>
          <w:p w14:paraId="6E602A5A" w14:textId="77777777" w:rsidR="00FB2270" w:rsidRPr="005A7851" w:rsidRDefault="00FB2270" w:rsidP="003401CC">
            <w:pPr>
              <w:spacing w:after="100" w:afterAutospacing="1"/>
              <w:rPr>
                <w:rFonts w:cstheme="minorHAnsi"/>
              </w:rPr>
            </w:pPr>
            <w:r w:rsidRPr="005A7851">
              <w:rPr>
                <w:rFonts w:cstheme="minorHAnsi"/>
              </w:rPr>
              <w:t>Uppfyllande av studieresultat</w:t>
            </w:r>
          </w:p>
          <w:p w14:paraId="7A45B7B4" w14:textId="77777777" w:rsidR="00FB2270" w:rsidRPr="005A7851" w:rsidRDefault="00FB2270" w:rsidP="003401CC">
            <w:pPr>
              <w:spacing w:after="100" w:afterAutospacing="1"/>
              <w:rPr>
                <w:rFonts w:cstheme="minorHAnsi"/>
              </w:rPr>
            </w:pPr>
          </w:p>
          <w:p w14:paraId="5FA55BB7" w14:textId="77777777" w:rsidR="00FB2270" w:rsidRPr="005A7851" w:rsidRDefault="00FB2270" w:rsidP="003401CC">
            <w:pPr>
              <w:spacing w:after="100" w:afterAutospacing="1"/>
              <w:rPr>
                <w:rFonts w:cstheme="minorHAnsi"/>
              </w:rPr>
            </w:pPr>
          </w:p>
          <w:p w14:paraId="65BC67E6" w14:textId="77777777" w:rsidR="00FB2270" w:rsidRPr="005A7851" w:rsidRDefault="00FB2270" w:rsidP="003401CC">
            <w:pPr>
              <w:spacing w:after="100" w:afterAutospacing="1"/>
              <w:rPr>
                <w:rFonts w:cstheme="minorHAnsi"/>
              </w:rPr>
            </w:pPr>
            <w:r w:rsidRPr="005A7851">
              <w:rPr>
                <w:rFonts w:cstheme="minorHAnsi"/>
              </w:rPr>
              <w:br/>
            </w:r>
            <w:r w:rsidRPr="005A7851">
              <w:rPr>
                <w:rFonts w:cstheme="minorHAnsi"/>
              </w:rPr>
              <w:br/>
            </w:r>
          </w:p>
        </w:tc>
      </w:tr>
      <w:tr w:rsidR="00FB2270" w:rsidRPr="005A7851" w14:paraId="5206A87D" w14:textId="77777777" w:rsidTr="00D855FC">
        <w:trPr>
          <w:trHeight w:val="680"/>
        </w:trPr>
        <w:tc>
          <w:tcPr>
            <w:tcW w:w="9214" w:type="dxa"/>
            <w:shd w:val="clear" w:color="auto" w:fill="auto"/>
          </w:tcPr>
          <w:p w14:paraId="5815A924" w14:textId="77777777" w:rsidR="00FB2270" w:rsidRPr="005A7851" w:rsidRDefault="00FB2270" w:rsidP="003401CC">
            <w:pPr>
              <w:spacing w:after="100" w:afterAutospacing="1"/>
              <w:rPr>
                <w:rFonts w:cstheme="minorHAnsi"/>
              </w:rPr>
            </w:pPr>
            <w:r w:rsidRPr="005A7851">
              <w:rPr>
                <w:rFonts w:cstheme="minorHAnsi"/>
              </w:rPr>
              <w:t>Uppvisande av kunskaper och färdigheter</w:t>
            </w:r>
            <w:r w:rsidRPr="005A7851">
              <w:rPr>
                <w:rFonts w:cstheme="minorHAnsi"/>
              </w:rPr>
              <w:br/>
            </w:r>
            <w:r w:rsidRPr="005A7851">
              <w:rPr>
                <w:rFonts w:cstheme="minorHAnsi"/>
              </w:rPr>
              <w:br/>
            </w:r>
          </w:p>
        </w:tc>
      </w:tr>
      <w:tr w:rsidR="00FB2270" w:rsidRPr="005A7851" w14:paraId="4E2BFAB7" w14:textId="77777777" w:rsidTr="00D855FC">
        <w:trPr>
          <w:trHeight w:val="680"/>
        </w:trPr>
        <w:tc>
          <w:tcPr>
            <w:tcW w:w="9214" w:type="dxa"/>
            <w:tcBorders>
              <w:bottom w:val="single" w:sz="4" w:space="0" w:color="auto"/>
            </w:tcBorders>
            <w:shd w:val="clear" w:color="auto" w:fill="auto"/>
          </w:tcPr>
          <w:p w14:paraId="647A9827" w14:textId="77777777" w:rsidR="00FB2270" w:rsidRPr="005A7851" w:rsidRDefault="00FB2270" w:rsidP="003401CC">
            <w:pPr>
              <w:spacing w:after="100" w:afterAutospacing="1"/>
              <w:rPr>
                <w:rFonts w:cstheme="minorHAnsi"/>
              </w:rPr>
            </w:pPr>
            <w:r w:rsidRPr="005A7851">
              <w:rPr>
                <w:rFonts w:cstheme="minorHAnsi"/>
              </w:rPr>
              <w:t>Relevanta bilagor</w:t>
            </w:r>
            <w:r w:rsidRPr="005A7851">
              <w:rPr>
                <w:rFonts w:cstheme="minorHAnsi"/>
              </w:rPr>
              <w:br/>
            </w:r>
            <w:r w:rsidRPr="005A7851">
              <w:rPr>
                <w:rFonts w:cstheme="minorHAnsi"/>
              </w:rPr>
              <w:br/>
            </w:r>
          </w:p>
        </w:tc>
      </w:tr>
    </w:tbl>
    <w:p w14:paraId="083E2390" w14:textId="77777777" w:rsidR="0094023F" w:rsidRPr="005A7851" w:rsidRDefault="0094023F" w:rsidP="00622106">
      <w:pPr>
        <w:spacing w:after="100" w:afterAutospacing="1"/>
        <w:rPr>
          <w:rFonts w:cstheme="minorHAnsi"/>
        </w:rPr>
      </w:pPr>
    </w:p>
    <w:p w14:paraId="52E70010" w14:textId="77777777" w:rsidR="00E47AC7" w:rsidRPr="005A7851" w:rsidRDefault="0094023F" w:rsidP="0094023F">
      <w:pPr>
        <w:rPr>
          <w:rFonts w:cstheme="minorHAnsi"/>
        </w:rPr>
      </w:pPr>
      <w:r w:rsidRPr="005A7851">
        <w:rPr>
          <w:rFonts w:cstheme="minorHAnsi"/>
        </w:rPr>
        <w:br w:type="page"/>
      </w: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FB2270" w:rsidRPr="005A7851" w14:paraId="54B0C39E" w14:textId="77777777" w:rsidTr="00D855FC">
        <w:trPr>
          <w:trHeight w:val="907"/>
        </w:trPr>
        <w:tc>
          <w:tcPr>
            <w:tcW w:w="9214" w:type="dxa"/>
            <w:tcBorders>
              <w:bottom w:val="single" w:sz="4" w:space="0" w:color="auto"/>
            </w:tcBorders>
            <w:shd w:val="clear" w:color="auto" w:fill="auto"/>
          </w:tcPr>
          <w:p w14:paraId="02FA3ADC" w14:textId="77777777" w:rsidR="00FB2270" w:rsidRPr="005A7851" w:rsidRDefault="00FB2270" w:rsidP="003401CC">
            <w:pPr>
              <w:spacing w:after="100" w:afterAutospacing="1"/>
              <w:rPr>
                <w:rFonts w:cstheme="minorHAnsi"/>
                <w:b/>
              </w:rPr>
            </w:pPr>
            <w:r w:rsidRPr="005A7851">
              <w:rPr>
                <w:rFonts w:cstheme="minorHAnsi"/>
                <w:b/>
              </w:rPr>
              <w:lastRenderedPageBreak/>
              <w:t>Förväntat studieresultat 7</w:t>
            </w:r>
            <w:r w:rsidRPr="005A7851">
              <w:rPr>
                <w:rFonts w:cstheme="minorHAnsi"/>
                <w:b/>
              </w:rPr>
              <w:br/>
            </w:r>
            <w:r w:rsidRPr="005A7851">
              <w:rPr>
                <w:rFonts w:cstheme="minorHAnsi"/>
                <w:b/>
              </w:rPr>
              <w:br/>
            </w:r>
          </w:p>
        </w:tc>
      </w:tr>
      <w:tr w:rsidR="00FB2270" w:rsidRPr="005A7851" w14:paraId="1F1213EC" w14:textId="77777777" w:rsidTr="00B42DAF">
        <w:trPr>
          <w:trHeight w:val="2552"/>
        </w:trPr>
        <w:tc>
          <w:tcPr>
            <w:tcW w:w="9214" w:type="dxa"/>
            <w:shd w:val="clear" w:color="auto" w:fill="auto"/>
          </w:tcPr>
          <w:p w14:paraId="1C4D58FF" w14:textId="77777777" w:rsidR="00FB2270" w:rsidRPr="005A7851" w:rsidRDefault="00FB2270" w:rsidP="003401CC">
            <w:pPr>
              <w:spacing w:after="100" w:afterAutospacing="1"/>
              <w:rPr>
                <w:rFonts w:cstheme="minorHAnsi"/>
              </w:rPr>
            </w:pPr>
            <w:r w:rsidRPr="005A7851">
              <w:rPr>
                <w:rFonts w:cstheme="minorHAnsi"/>
              </w:rPr>
              <w:t>Uppfyllande av studieresultat</w:t>
            </w:r>
          </w:p>
          <w:p w14:paraId="5E5BFBE3" w14:textId="77777777" w:rsidR="00FB2270" w:rsidRPr="005A7851" w:rsidRDefault="00FB2270" w:rsidP="003401CC">
            <w:pPr>
              <w:spacing w:after="100" w:afterAutospacing="1"/>
              <w:rPr>
                <w:rFonts w:cstheme="minorHAnsi"/>
              </w:rPr>
            </w:pPr>
          </w:p>
          <w:p w14:paraId="09DB17B9" w14:textId="77777777" w:rsidR="00FB2270" w:rsidRPr="005A7851" w:rsidRDefault="00FB2270" w:rsidP="003401CC">
            <w:pPr>
              <w:spacing w:after="100" w:afterAutospacing="1"/>
              <w:rPr>
                <w:rFonts w:cstheme="minorHAnsi"/>
              </w:rPr>
            </w:pPr>
          </w:p>
          <w:p w14:paraId="3529C908" w14:textId="77777777" w:rsidR="00FB2270" w:rsidRPr="005A7851" w:rsidRDefault="00FB2270" w:rsidP="003401CC">
            <w:pPr>
              <w:spacing w:after="100" w:afterAutospacing="1"/>
              <w:rPr>
                <w:rFonts w:cstheme="minorHAnsi"/>
              </w:rPr>
            </w:pPr>
            <w:r w:rsidRPr="005A7851">
              <w:rPr>
                <w:rFonts w:cstheme="minorHAnsi"/>
              </w:rPr>
              <w:br/>
            </w:r>
          </w:p>
        </w:tc>
      </w:tr>
      <w:tr w:rsidR="00FB2270" w:rsidRPr="005A7851" w14:paraId="08997DAC" w14:textId="77777777" w:rsidTr="00D855FC">
        <w:trPr>
          <w:trHeight w:val="680"/>
        </w:trPr>
        <w:tc>
          <w:tcPr>
            <w:tcW w:w="9214" w:type="dxa"/>
            <w:shd w:val="clear" w:color="auto" w:fill="auto"/>
          </w:tcPr>
          <w:p w14:paraId="1392FA50" w14:textId="77777777" w:rsidR="00FB2270" w:rsidRPr="005A7851" w:rsidRDefault="00FB2270" w:rsidP="003401CC">
            <w:pPr>
              <w:spacing w:after="100" w:afterAutospacing="1"/>
              <w:rPr>
                <w:rFonts w:cstheme="minorHAnsi"/>
              </w:rPr>
            </w:pPr>
            <w:r w:rsidRPr="005A7851">
              <w:rPr>
                <w:rFonts w:cstheme="minorHAnsi"/>
              </w:rPr>
              <w:t>Uppvisande av kunskaper och färdigheter</w:t>
            </w:r>
            <w:r w:rsidRPr="005A7851">
              <w:rPr>
                <w:rFonts w:cstheme="minorHAnsi"/>
              </w:rPr>
              <w:br/>
            </w:r>
            <w:r w:rsidRPr="005A7851">
              <w:rPr>
                <w:rFonts w:cstheme="minorHAnsi"/>
              </w:rPr>
              <w:br/>
            </w:r>
          </w:p>
        </w:tc>
      </w:tr>
      <w:tr w:rsidR="00FB2270" w:rsidRPr="005A7851" w14:paraId="02D10A56" w14:textId="77777777" w:rsidTr="00D855FC">
        <w:trPr>
          <w:trHeight w:val="680"/>
        </w:trPr>
        <w:tc>
          <w:tcPr>
            <w:tcW w:w="9214" w:type="dxa"/>
            <w:tcBorders>
              <w:bottom w:val="single" w:sz="4" w:space="0" w:color="auto"/>
            </w:tcBorders>
            <w:shd w:val="clear" w:color="auto" w:fill="auto"/>
          </w:tcPr>
          <w:p w14:paraId="0376E237" w14:textId="77777777" w:rsidR="00FB2270" w:rsidRPr="005A7851" w:rsidRDefault="00FB2270" w:rsidP="003401CC">
            <w:pPr>
              <w:spacing w:after="100" w:afterAutospacing="1"/>
              <w:rPr>
                <w:rFonts w:cstheme="minorHAnsi"/>
              </w:rPr>
            </w:pPr>
            <w:r w:rsidRPr="005A7851">
              <w:rPr>
                <w:rFonts w:cstheme="minorHAnsi"/>
              </w:rPr>
              <w:t>Relevanta bilagor</w:t>
            </w:r>
            <w:r w:rsidRPr="005A7851">
              <w:rPr>
                <w:rFonts w:cstheme="minorHAnsi"/>
              </w:rPr>
              <w:br/>
            </w:r>
            <w:r w:rsidRPr="005A7851">
              <w:rPr>
                <w:rFonts w:cstheme="minorHAnsi"/>
              </w:rPr>
              <w:br/>
            </w:r>
          </w:p>
        </w:tc>
      </w:tr>
    </w:tbl>
    <w:p w14:paraId="28863B1E" w14:textId="77777777" w:rsidR="000E0A45" w:rsidRPr="005A7851" w:rsidRDefault="000E0A45">
      <w:pPr>
        <w:rPr>
          <w:rFonts w:cstheme="minorHAnsi"/>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FB2270" w:rsidRPr="005A7851" w14:paraId="712C40D8" w14:textId="77777777" w:rsidTr="00D855FC">
        <w:trPr>
          <w:trHeight w:val="907"/>
        </w:trPr>
        <w:tc>
          <w:tcPr>
            <w:tcW w:w="9214" w:type="dxa"/>
            <w:tcBorders>
              <w:bottom w:val="single" w:sz="4" w:space="0" w:color="auto"/>
            </w:tcBorders>
            <w:shd w:val="clear" w:color="auto" w:fill="auto"/>
          </w:tcPr>
          <w:p w14:paraId="4096B861" w14:textId="77777777" w:rsidR="00FB2270" w:rsidRPr="005A7851" w:rsidRDefault="00FB2270" w:rsidP="00AE4CF3">
            <w:pPr>
              <w:spacing w:after="100" w:afterAutospacing="1"/>
              <w:rPr>
                <w:rFonts w:cstheme="minorHAnsi"/>
                <w:b/>
              </w:rPr>
            </w:pPr>
            <w:r w:rsidRPr="005A7851">
              <w:rPr>
                <w:rFonts w:cstheme="minorHAnsi"/>
                <w:b/>
              </w:rPr>
              <w:t xml:space="preserve">Förväntat studieresultat </w:t>
            </w:r>
            <w:r w:rsidR="00AE4CF3" w:rsidRPr="005A7851">
              <w:rPr>
                <w:rFonts w:cstheme="minorHAnsi"/>
                <w:b/>
              </w:rPr>
              <w:t>8</w:t>
            </w:r>
            <w:r w:rsidRPr="005A7851">
              <w:rPr>
                <w:rFonts w:cstheme="minorHAnsi"/>
                <w:b/>
              </w:rPr>
              <w:br/>
            </w:r>
            <w:r w:rsidRPr="005A7851">
              <w:rPr>
                <w:rFonts w:cstheme="minorHAnsi"/>
                <w:b/>
              </w:rPr>
              <w:br/>
            </w:r>
          </w:p>
        </w:tc>
      </w:tr>
      <w:tr w:rsidR="00FB2270" w:rsidRPr="005A7851" w14:paraId="32F4843E" w14:textId="77777777" w:rsidTr="00B42DAF">
        <w:trPr>
          <w:trHeight w:val="2552"/>
        </w:trPr>
        <w:tc>
          <w:tcPr>
            <w:tcW w:w="9214" w:type="dxa"/>
            <w:shd w:val="clear" w:color="auto" w:fill="auto"/>
          </w:tcPr>
          <w:p w14:paraId="49C095FB" w14:textId="77777777" w:rsidR="00FB2270" w:rsidRPr="005A7851" w:rsidRDefault="00FB2270" w:rsidP="003401CC">
            <w:pPr>
              <w:spacing w:after="100" w:afterAutospacing="1"/>
              <w:rPr>
                <w:rFonts w:cstheme="minorHAnsi"/>
              </w:rPr>
            </w:pPr>
            <w:r w:rsidRPr="005A7851">
              <w:rPr>
                <w:rFonts w:cstheme="minorHAnsi"/>
              </w:rPr>
              <w:t>Uppfyllande av studieresultat</w:t>
            </w:r>
          </w:p>
          <w:p w14:paraId="7C468D3B" w14:textId="77777777" w:rsidR="00FB2270" w:rsidRPr="005A7851" w:rsidRDefault="00FB2270" w:rsidP="003401CC">
            <w:pPr>
              <w:spacing w:after="100" w:afterAutospacing="1"/>
              <w:rPr>
                <w:rFonts w:cstheme="minorHAnsi"/>
              </w:rPr>
            </w:pPr>
          </w:p>
          <w:p w14:paraId="39A5027A" w14:textId="77777777" w:rsidR="00FB2270" w:rsidRPr="005A7851" w:rsidRDefault="00FB2270" w:rsidP="003401CC">
            <w:pPr>
              <w:spacing w:after="100" w:afterAutospacing="1"/>
              <w:rPr>
                <w:rFonts w:cstheme="minorHAnsi"/>
              </w:rPr>
            </w:pPr>
          </w:p>
          <w:p w14:paraId="0A5CC77C" w14:textId="77777777" w:rsidR="00FB2270" w:rsidRPr="005A7851" w:rsidRDefault="00FB2270" w:rsidP="003401CC">
            <w:pPr>
              <w:spacing w:after="100" w:afterAutospacing="1"/>
              <w:rPr>
                <w:rFonts w:cstheme="minorHAnsi"/>
              </w:rPr>
            </w:pPr>
          </w:p>
          <w:p w14:paraId="245D8643" w14:textId="77777777" w:rsidR="00FB2270" w:rsidRPr="005A7851" w:rsidRDefault="00FB2270" w:rsidP="003401CC">
            <w:pPr>
              <w:spacing w:after="100" w:afterAutospacing="1"/>
              <w:rPr>
                <w:rFonts w:cstheme="minorHAnsi"/>
              </w:rPr>
            </w:pPr>
            <w:r w:rsidRPr="005A7851">
              <w:rPr>
                <w:rFonts w:cstheme="minorHAnsi"/>
              </w:rPr>
              <w:br/>
            </w:r>
            <w:r w:rsidRPr="005A7851">
              <w:rPr>
                <w:rFonts w:cstheme="minorHAnsi"/>
              </w:rPr>
              <w:br/>
            </w:r>
          </w:p>
        </w:tc>
      </w:tr>
      <w:tr w:rsidR="00FB2270" w:rsidRPr="005A7851" w14:paraId="3EF05954" w14:textId="77777777" w:rsidTr="00D855FC">
        <w:trPr>
          <w:trHeight w:val="680"/>
        </w:trPr>
        <w:tc>
          <w:tcPr>
            <w:tcW w:w="9214" w:type="dxa"/>
            <w:shd w:val="clear" w:color="auto" w:fill="auto"/>
          </w:tcPr>
          <w:p w14:paraId="6982186F" w14:textId="77777777" w:rsidR="00FB2270" w:rsidRPr="005A7851" w:rsidRDefault="00FB2270" w:rsidP="003401CC">
            <w:pPr>
              <w:spacing w:after="100" w:afterAutospacing="1"/>
              <w:rPr>
                <w:rFonts w:cstheme="minorHAnsi"/>
              </w:rPr>
            </w:pPr>
            <w:r w:rsidRPr="005A7851">
              <w:rPr>
                <w:rFonts w:cstheme="minorHAnsi"/>
              </w:rPr>
              <w:t>Uppvisande av kunskaper och färdigheter</w:t>
            </w:r>
            <w:r w:rsidRPr="005A7851">
              <w:rPr>
                <w:rFonts w:cstheme="minorHAnsi"/>
              </w:rPr>
              <w:br/>
            </w:r>
            <w:r w:rsidRPr="005A7851">
              <w:rPr>
                <w:rFonts w:cstheme="minorHAnsi"/>
              </w:rPr>
              <w:br/>
            </w:r>
          </w:p>
        </w:tc>
      </w:tr>
      <w:tr w:rsidR="00FB2270" w:rsidRPr="005A7851" w14:paraId="7CB3AD9E" w14:textId="77777777" w:rsidTr="00D855FC">
        <w:trPr>
          <w:trHeight w:val="680"/>
        </w:trPr>
        <w:tc>
          <w:tcPr>
            <w:tcW w:w="9214" w:type="dxa"/>
            <w:tcBorders>
              <w:bottom w:val="single" w:sz="4" w:space="0" w:color="auto"/>
            </w:tcBorders>
            <w:shd w:val="clear" w:color="auto" w:fill="auto"/>
          </w:tcPr>
          <w:p w14:paraId="259FC0C9" w14:textId="77777777" w:rsidR="00FB2270" w:rsidRPr="005A7851" w:rsidRDefault="00FB2270" w:rsidP="003401CC">
            <w:pPr>
              <w:spacing w:after="100" w:afterAutospacing="1"/>
              <w:rPr>
                <w:rFonts w:cstheme="minorHAnsi"/>
              </w:rPr>
            </w:pPr>
            <w:r w:rsidRPr="005A7851">
              <w:rPr>
                <w:rFonts w:cstheme="minorHAnsi"/>
              </w:rPr>
              <w:t>Relevanta bilagor</w:t>
            </w:r>
            <w:r w:rsidRPr="005A7851">
              <w:rPr>
                <w:rFonts w:cstheme="minorHAnsi"/>
              </w:rPr>
              <w:br/>
            </w:r>
            <w:r w:rsidRPr="005A7851">
              <w:rPr>
                <w:rFonts w:cstheme="minorHAnsi"/>
              </w:rPr>
              <w:br/>
            </w:r>
          </w:p>
        </w:tc>
      </w:tr>
    </w:tbl>
    <w:p w14:paraId="141874FF" w14:textId="77777777" w:rsidR="00FB2270" w:rsidRPr="005A7851" w:rsidRDefault="00FB2270" w:rsidP="00622106">
      <w:pPr>
        <w:spacing w:after="100" w:afterAutospacing="1"/>
        <w:rPr>
          <w:rFonts w:cstheme="minorHAnsi"/>
        </w:rPr>
      </w:pPr>
    </w:p>
    <w:p w14:paraId="094D1203" w14:textId="77777777" w:rsidR="00E47AC7" w:rsidRPr="005A7851" w:rsidRDefault="00E47AC7" w:rsidP="00622106">
      <w:pPr>
        <w:spacing w:after="100" w:afterAutospacing="1"/>
        <w:rPr>
          <w:rFonts w:cstheme="minorHAnsi"/>
        </w:rPr>
      </w:pPr>
      <w:r w:rsidRPr="005A7851">
        <w:rPr>
          <w:rFonts w:cstheme="minorHAnsi"/>
        </w:rPr>
        <w:t xml:space="preserve">Om din ansökan avser fler förväntade studieresultat än </w:t>
      </w:r>
      <w:r w:rsidR="00AB094C">
        <w:rPr>
          <w:rFonts w:cstheme="minorHAnsi"/>
        </w:rPr>
        <w:t>det</w:t>
      </w:r>
      <w:r w:rsidRPr="005A7851">
        <w:rPr>
          <w:rFonts w:cstheme="minorHAnsi"/>
        </w:rPr>
        <w:t xml:space="preserve"> finns </w:t>
      </w:r>
      <w:r w:rsidR="00AB094C">
        <w:rPr>
          <w:rFonts w:cstheme="minorHAnsi"/>
        </w:rPr>
        <w:t>plats för här</w:t>
      </w:r>
      <w:r w:rsidRPr="005A7851">
        <w:rPr>
          <w:rFonts w:cstheme="minorHAnsi"/>
        </w:rPr>
        <w:t>, lämnar du information om resterande förväntade studieresultat</w:t>
      </w:r>
      <w:r w:rsidRPr="005A7851">
        <w:rPr>
          <w:rFonts w:cstheme="minorHAnsi"/>
          <w:b/>
        </w:rPr>
        <w:t xml:space="preserve"> </w:t>
      </w:r>
      <w:r w:rsidRPr="005A7851">
        <w:rPr>
          <w:rFonts w:cstheme="minorHAnsi"/>
        </w:rPr>
        <w:t xml:space="preserve">på ett separat papper. </w:t>
      </w:r>
    </w:p>
    <w:p w14:paraId="6CB8B97B" w14:textId="77777777" w:rsidR="00E47AC7" w:rsidRPr="005A7851" w:rsidRDefault="0094023F" w:rsidP="0094023F">
      <w:pPr>
        <w:rPr>
          <w:rFonts w:cstheme="minorHAnsi"/>
        </w:rPr>
      </w:pPr>
      <w:r w:rsidRPr="005A7851">
        <w:rPr>
          <w:rFonts w:cstheme="minorHAnsi"/>
        </w:rPr>
        <w:br w:type="page"/>
      </w: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FB2270" w:rsidRPr="005A7851" w14:paraId="71C30D0E" w14:textId="77777777" w:rsidTr="00B42DAF">
        <w:trPr>
          <w:trHeight w:val="3402"/>
        </w:trPr>
        <w:tc>
          <w:tcPr>
            <w:tcW w:w="9214" w:type="dxa"/>
            <w:tcBorders>
              <w:bottom w:val="single" w:sz="4" w:space="0" w:color="auto"/>
            </w:tcBorders>
            <w:shd w:val="clear" w:color="auto" w:fill="auto"/>
          </w:tcPr>
          <w:p w14:paraId="05B08CF6" w14:textId="77777777" w:rsidR="00D855FC" w:rsidRPr="005A7851" w:rsidRDefault="00AA7ECC" w:rsidP="003401CC">
            <w:pPr>
              <w:spacing w:after="100" w:afterAutospacing="1"/>
              <w:rPr>
                <w:rFonts w:cstheme="minorHAnsi"/>
                <w:b/>
              </w:rPr>
            </w:pPr>
            <w:r w:rsidRPr="005A7851">
              <w:rPr>
                <w:rFonts w:cstheme="minorHAnsi"/>
                <w:b/>
              </w:rPr>
              <w:lastRenderedPageBreak/>
              <w:t>Övrig information inför kartläggning och bedömning</w:t>
            </w:r>
          </w:p>
          <w:p w14:paraId="611C74C9" w14:textId="77777777" w:rsidR="00D855FC" w:rsidRPr="005A7851" w:rsidRDefault="00D855FC" w:rsidP="003401CC">
            <w:pPr>
              <w:spacing w:after="100" w:afterAutospacing="1"/>
              <w:rPr>
                <w:rFonts w:cstheme="minorHAnsi"/>
              </w:rPr>
            </w:pPr>
          </w:p>
          <w:p w14:paraId="1BB91E6F" w14:textId="77777777" w:rsidR="00FB2270" w:rsidRPr="005A7851" w:rsidRDefault="00FB2270" w:rsidP="003401CC">
            <w:pPr>
              <w:spacing w:after="100" w:afterAutospacing="1"/>
              <w:rPr>
                <w:rFonts w:cstheme="minorHAnsi"/>
              </w:rPr>
            </w:pPr>
          </w:p>
          <w:p w14:paraId="27D152E1" w14:textId="77777777" w:rsidR="00FB2270" w:rsidRPr="005A7851" w:rsidRDefault="00FB2270" w:rsidP="003401CC">
            <w:pPr>
              <w:spacing w:after="100" w:afterAutospacing="1"/>
              <w:rPr>
                <w:rFonts w:cstheme="minorHAnsi"/>
              </w:rPr>
            </w:pPr>
          </w:p>
          <w:p w14:paraId="24655150" w14:textId="77777777" w:rsidR="00FB2270" w:rsidRPr="005A7851" w:rsidRDefault="00FB2270" w:rsidP="003401CC">
            <w:pPr>
              <w:spacing w:after="100" w:afterAutospacing="1"/>
              <w:rPr>
                <w:rFonts w:cstheme="minorHAnsi"/>
              </w:rPr>
            </w:pPr>
          </w:p>
          <w:p w14:paraId="5DED4027" w14:textId="77777777" w:rsidR="00FB2270" w:rsidRPr="005A7851" w:rsidRDefault="00FB2270" w:rsidP="003401CC">
            <w:pPr>
              <w:spacing w:after="100" w:afterAutospacing="1"/>
              <w:rPr>
                <w:rFonts w:cstheme="minorHAnsi"/>
                <w:b/>
              </w:rPr>
            </w:pPr>
            <w:r w:rsidRPr="005A7851">
              <w:rPr>
                <w:rFonts w:cstheme="minorHAnsi"/>
                <w:b/>
              </w:rPr>
              <w:br/>
            </w:r>
            <w:r w:rsidRPr="005A7851">
              <w:rPr>
                <w:rFonts w:cstheme="minorHAnsi"/>
                <w:b/>
              </w:rPr>
              <w:br/>
            </w:r>
          </w:p>
        </w:tc>
      </w:tr>
    </w:tbl>
    <w:p w14:paraId="62D8B9B6" w14:textId="77777777" w:rsidR="00FB2270" w:rsidRPr="005A7851" w:rsidRDefault="00FB2270" w:rsidP="00622106">
      <w:pPr>
        <w:spacing w:after="100" w:afterAutospacing="1"/>
        <w:rPr>
          <w:rFonts w:cstheme="minorHAnsi"/>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3"/>
        <w:gridCol w:w="3441"/>
      </w:tblGrid>
      <w:tr w:rsidR="00095D70" w:rsidRPr="005A7851" w14:paraId="2830CE6E" w14:textId="77777777" w:rsidTr="007639B1">
        <w:trPr>
          <w:trHeight w:val="707"/>
        </w:trPr>
        <w:tc>
          <w:tcPr>
            <w:tcW w:w="5773" w:type="dxa"/>
            <w:tcBorders>
              <w:bottom w:val="single" w:sz="4" w:space="0" w:color="auto"/>
            </w:tcBorders>
            <w:shd w:val="clear" w:color="auto" w:fill="auto"/>
          </w:tcPr>
          <w:p w14:paraId="2F595D0D" w14:textId="77777777" w:rsidR="00095D70" w:rsidRPr="005A7851" w:rsidRDefault="00095D70" w:rsidP="002F4B10">
            <w:pPr>
              <w:spacing w:after="100" w:afterAutospacing="1"/>
              <w:rPr>
                <w:rFonts w:cstheme="minorHAnsi"/>
                <w:b/>
              </w:rPr>
            </w:pPr>
            <w:r w:rsidRPr="005A7851">
              <w:rPr>
                <w:rFonts w:cstheme="minorHAnsi"/>
                <w:b/>
              </w:rPr>
              <w:t>Sökandes underskrift</w:t>
            </w:r>
            <w:r w:rsidRPr="005A7851">
              <w:rPr>
                <w:rFonts w:cstheme="minorHAnsi"/>
                <w:b/>
              </w:rPr>
              <w:br/>
            </w:r>
          </w:p>
        </w:tc>
        <w:tc>
          <w:tcPr>
            <w:tcW w:w="3441" w:type="dxa"/>
            <w:tcBorders>
              <w:bottom w:val="single" w:sz="4" w:space="0" w:color="auto"/>
            </w:tcBorders>
            <w:shd w:val="clear" w:color="auto" w:fill="auto"/>
          </w:tcPr>
          <w:p w14:paraId="12537EB6" w14:textId="77777777" w:rsidR="00095D70" w:rsidRPr="005A7851" w:rsidRDefault="00095D70" w:rsidP="002F4B10">
            <w:pPr>
              <w:spacing w:after="100" w:afterAutospacing="1"/>
              <w:rPr>
                <w:rFonts w:cstheme="minorHAnsi"/>
                <w:b/>
              </w:rPr>
            </w:pPr>
            <w:r w:rsidRPr="005A7851">
              <w:rPr>
                <w:rFonts w:cstheme="minorHAnsi"/>
                <w:b/>
              </w:rPr>
              <w:t>Datum</w:t>
            </w:r>
            <w:r w:rsidRPr="005A7851">
              <w:rPr>
                <w:rFonts w:cstheme="minorHAnsi"/>
                <w:b/>
              </w:rPr>
              <w:br/>
            </w:r>
          </w:p>
        </w:tc>
      </w:tr>
    </w:tbl>
    <w:p w14:paraId="736C2248" w14:textId="77777777" w:rsidR="00544559" w:rsidRPr="005A7851" w:rsidRDefault="00544559" w:rsidP="00544559">
      <w:pPr>
        <w:pStyle w:val="Default"/>
        <w:rPr>
          <w:rFonts w:asciiTheme="minorHAnsi" w:hAnsiTheme="minorHAnsi" w:cstheme="minorHAnsi"/>
          <w:b/>
          <w:bCs/>
          <w:color w:val="938953"/>
          <w:sz w:val="22"/>
          <w:szCs w:val="22"/>
        </w:rPr>
      </w:pPr>
    </w:p>
    <w:p w14:paraId="166C1992" w14:textId="77777777" w:rsidR="000E0A45" w:rsidRDefault="000E0A45">
      <w:pPr>
        <w:rPr>
          <w:rFonts w:cstheme="minorHAnsi"/>
          <w:b/>
        </w:rPr>
      </w:pPr>
      <w:r>
        <w:rPr>
          <w:rFonts w:cstheme="minorHAnsi"/>
          <w:b/>
        </w:rPr>
        <w:br w:type="page"/>
      </w:r>
    </w:p>
    <w:p w14:paraId="4C1DC1CB" w14:textId="77777777" w:rsidR="000E0A45" w:rsidRPr="00AA7ECC" w:rsidRDefault="00544559" w:rsidP="000E0A45">
      <w:pPr>
        <w:pStyle w:val="Heading3"/>
        <w:rPr>
          <w:rStyle w:val="Heading3Char"/>
          <w:sz w:val="24"/>
        </w:rPr>
      </w:pPr>
      <w:r w:rsidRPr="00AA7ECC">
        <w:rPr>
          <w:rStyle w:val="Heading3Char"/>
          <w:b/>
          <w:sz w:val="24"/>
        </w:rPr>
        <w:lastRenderedPageBreak/>
        <w:t>I</w:t>
      </w:r>
      <w:r w:rsidRPr="00AA7ECC">
        <w:rPr>
          <w:sz w:val="24"/>
        </w:rPr>
        <w:t xml:space="preserve">nformation om </w:t>
      </w:r>
      <w:r w:rsidR="001B4021" w:rsidRPr="00AA7ECC">
        <w:rPr>
          <w:sz w:val="24"/>
        </w:rPr>
        <w:t xml:space="preserve">reell kompetens och </w:t>
      </w:r>
      <w:r w:rsidRPr="00AA7ECC">
        <w:rPr>
          <w:sz w:val="24"/>
        </w:rPr>
        <w:t>validering</w:t>
      </w:r>
    </w:p>
    <w:p w14:paraId="2CA054BA" w14:textId="77777777" w:rsidR="007716EB" w:rsidRPr="00AA7ECC" w:rsidRDefault="007716EB" w:rsidP="007716EB">
      <w:pPr>
        <w:spacing w:after="100" w:afterAutospacing="1" w:line="240" w:lineRule="auto"/>
        <w:rPr>
          <w:rFonts w:cstheme="minorHAnsi"/>
        </w:rPr>
      </w:pPr>
      <w:r w:rsidRPr="00AA7ECC">
        <w:rPr>
          <w:rFonts w:cstheme="minorHAnsi"/>
        </w:rPr>
        <w:t>Med reell kompet</w:t>
      </w:r>
      <w:r w:rsidR="00C54527" w:rsidRPr="00AA7ECC">
        <w:rPr>
          <w:rFonts w:cstheme="minorHAnsi"/>
        </w:rPr>
        <w:t>ens menas den samlade, faktiska</w:t>
      </w:r>
      <w:r w:rsidRPr="00AA7ECC">
        <w:rPr>
          <w:rFonts w:cstheme="minorHAnsi"/>
        </w:rPr>
        <w:t xml:space="preserve"> kompetens som en individ har oberoende av hur, när eller var den har utvecklats. Enligt högskoleförordningen kap.6, </w:t>
      </w:r>
      <w:r w:rsidR="001B4021" w:rsidRPr="00AA7ECC">
        <w:rPr>
          <w:rFonts w:cstheme="minorHAnsi"/>
        </w:rPr>
        <w:t>7–8</w:t>
      </w:r>
      <w:r w:rsidRPr="00AA7ECC">
        <w:rPr>
          <w:rFonts w:cstheme="minorHAnsi"/>
        </w:rPr>
        <w:t xml:space="preserve"> §§ ska högskolor och universitet pröva kunskaper och färdigheter </w:t>
      </w:r>
      <w:r w:rsidR="001B4021" w:rsidRPr="00AA7ECC">
        <w:rPr>
          <w:rFonts w:cstheme="minorHAnsi"/>
        </w:rPr>
        <w:t>förvärvade i yrkesverksamhet eller annan utbildning för tillgodoräknande.</w:t>
      </w:r>
    </w:p>
    <w:p w14:paraId="1DDF1E17" w14:textId="77777777" w:rsidR="000E0A45" w:rsidRPr="00AA7ECC" w:rsidRDefault="0040700B" w:rsidP="000D4643">
      <w:pPr>
        <w:spacing w:after="100" w:afterAutospacing="1" w:line="240" w:lineRule="auto"/>
        <w:rPr>
          <w:rFonts w:cstheme="minorHAnsi"/>
        </w:rPr>
      </w:pPr>
      <w:r w:rsidRPr="00AA7ECC">
        <w:rPr>
          <w:rFonts w:cstheme="minorHAnsi"/>
        </w:rPr>
        <w:t xml:space="preserve">Vid ansökan om tillgodoräknande av yrkesverksamhet </w:t>
      </w:r>
      <w:r w:rsidR="001B4021" w:rsidRPr="00AA7ECC">
        <w:rPr>
          <w:rFonts w:cstheme="minorHAnsi"/>
        </w:rPr>
        <w:t xml:space="preserve">och/eller annan utbildning </w:t>
      </w:r>
      <w:r w:rsidRPr="00AA7ECC">
        <w:rPr>
          <w:rFonts w:cstheme="minorHAnsi"/>
        </w:rPr>
        <w:t>genomförs en så kallad validering.</w:t>
      </w:r>
      <w:r w:rsidR="001C6241" w:rsidRPr="00AA7ECC">
        <w:rPr>
          <w:rFonts w:cstheme="minorHAnsi"/>
        </w:rPr>
        <w:t xml:space="preserve"> </w:t>
      </w:r>
      <w:r w:rsidR="00544559" w:rsidRPr="00AA7ECC">
        <w:rPr>
          <w:rFonts w:cstheme="minorHAnsi"/>
        </w:rPr>
        <w:t>En val</w:t>
      </w:r>
      <w:r w:rsidR="001C6241" w:rsidRPr="00AA7ECC">
        <w:rPr>
          <w:rFonts w:cstheme="minorHAnsi"/>
        </w:rPr>
        <w:t xml:space="preserve">idering är en strukturerad process som innehåller </w:t>
      </w:r>
      <w:r w:rsidR="00544559" w:rsidRPr="00AA7ECC">
        <w:rPr>
          <w:rFonts w:cstheme="minorHAnsi"/>
        </w:rPr>
        <w:t>kartläggning</w:t>
      </w:r>
      <w:r w:rsidR="001C6241" w:rsidRPr="00AA7ECC">
        <w:rPr>
          <w:rFonts w:cstheme="minorHAnsi"/>
        </w:rPr>
        <w:t>, dokumentation</w:t>
      </w:r>
      <w:r w:rsidR="00544559" w:rsidRPr="00AA7ECC">
        <w:rPr>
          <w:rFonts w:cstheme="minorHAnsi"/>
        </w:rPr>
        <w:t xml:space="preserve"> och bedöm</w:t>
      </w:r>
      <w:r w:rsidR="000E0A45" w:rsidRPr="00AA7ECC">
        <w:rPr>
          <w:rFonts w:cstheme="minorHAnsi"/>
        </w:rPr>
        <w:softHyphen/>
      </w:r>
      <w:r w:rsidR="00544559" w:rsidRPr="00AA7ECC">
        <w:rPr>
          <w:rFonts w:cstheme="minorHAnsi"/>
        </w:rPr>
        <w:t>ning av dina kunskaper och färdigheter. Syftet med en validering är att bedöma om tillgodo</w:t>
      </w:r>
      <w:r w:rsidR="000E0A45" w:rsidRPr="00AA7ECC">
        <w:rPr>
          <w:rFonts w:cstheme="minorHAnsi"/>
        </w:rPr>
        <w:softHyphen/>
      </w:r>
      <w:r w:rsidR="00544559" w:rsidRPr="00AA7ECC">
        <w:rPr>
          <w:rFonts w:cstheme="minorHAnsi"/>
        </w:rPr>
        <w:t>räknande av hela eller delar av en kurs är möjlig</w:t>
      </w:r>
      <w:r w:rsidR="001C6241" w:rsidRPr="00AA7ECC">
        <w:rPr>
          <w:rFonts w:cstheme="minorHAnsi"/>
        </w:rPr>
        <w:t xml:space="preserve">. </w:t>
      </w:r>
      <w:r w:rsidR="00544559" w:rsidRPr="00AA7ECC">
        <w:rPr>
          <w:rFonts w:cstheme="minorHAnsi"/>
        </w:rPr>
        <w:t>Bedömninge</w:t>
      </w:r>
      <w:r w:rsidR="000E0A45" w:rsidRPr="00AA7ECC">
        <w:rPr>
          <w:rFonts w:cstheme="minorHAnsi"/>
        </w:rPr>
        <w:t>n görs</w:t>
      </w:r>
      <w:r w:rsidR="00544559" w:rsidRPr="00AA7ECC">
        <w:rPr>
          <w:rFonts w:cstheme="minorHAnsi"/>
        </w:rPr>
        <w:t xml:space="preserve"> i förhållande till </w:t>
      </w:r>
      <w:r w:rsidRPr="00AA7ECC">
        <w:rPr>
          <w:rFonts w:cstheme="minorHAnsi"/>
        </w:rPr>
        <w:t>de förväntade studieresultaten</w:t>
      </w:r>
      <w:r w:rsidR="00544559" w:rsidRPr="00AA7ECC">
        <w:rPr>
          <w:rFonts w:cstheme="minorHAnsi"/>
        </w:rPr>
        <w:t xml:space="preserve"> inom en kurs. </w:t>
      </w:r>
      <w:r w:rsidR="001C6241" w:rsidRPr="00AA7ECC">
        <w:rPr>
          <w:rFonts w:cstheme="minorHAnsi"/>
        </w:rPr>
        <w:t>De förväntade studieresultaten</w:t>
      </w:r>
      <w:r w:rsidR="00544559" w:rsidRPr="00AA7ECC">
        <w:rPr>
          <w:rFonts w:cstheme="minorHAnsi"/>
        </w:rPr>
        <w:t xml:space="preserve"> anger det du ska kunna efter att du fullföljt kursen</w:t>
      </w:r>
      <w:r w:rsidR="00B7141F" w:rsidRPr="00AA7ECC">
        <w:rPr>
          <w:rFonts w:cstheme="minorHAnsi"/>
        </w:rPr>
        <w:t xml:space="preserve"> och finns beskrivna i kursplanen</w:t>
      </w:r>
      <w:r w:rsidR="00544559" w:rsidRPr="00AA7ECC">
        <w:rPr>
          <w:rFonts w:cstheme="minorHAnsi"/>
        </w:rPr>
        <w:t xml:space="preserve">. </w:t>
      </w:r>
      <w:r w:rsidR="00607EC5" w:rsidRPr="00AA7ECC">
        <w:rPr>
          <w:rFonts w:cstheme="minorHAnsi"/>
        </w:rPr>
        <w:t>Du kan komma att behöva lämna in ytterligare komplett</w:t>
      </w:r>
      <w:r w:rsidR="00DD738D" w:rsidRPr="00AA7ECC">
        <w:rPr>
          <w:rFonts w:cstheme="minorHAnsi"/>
        </w:rPr>
        <w:t>erande dokument och uppgifter. Det kan också bli aktuellt att du får genomföra någon form av</w:t>
      </w:r>
      <w:r w:rsidR="00E1647B" w:rsidRPr="00AA7ECC">
        <w:rPr>
          <w:rFonts w:cstheme="minorHAnsi"/>
        </w:rPr>
        <w:t xml:space="preserve"> teoretisk eller praktisk</w:t>
      </w:r>
      <w:r w:rsidR="00DD738D" w:rsidRPr="00AA7ECC">
        <w:rPr>
          <w:rFonts w:cstheme="minorHAnsi"/>
        </w:rPr>
        <w:t xml:space="preserve"> prövning.</w:t>
      </w:r>
      <w:r w:rsidR="000D4643" w:rsidRPr="00AA7ECC">
        <w:rPr>
          <w:rFonts w:cstheme="minorHAnsi"/>
        </w:rPr>
        <w:t xml:space="preserve"> Den institution som ansvarar för kursen/kurserna som du vill få tillgodoräknade kommer att bedöma din ansökan och beslutar om metod för prövning av dina kunskaper.</w:t>
      </w:r>
    </w:p>
    <w:p w14:paraId="13922CE1" w14:textId="77777777" w:rsidR="0094023F" w:rsidRPr="00AA7ECC" w:rsidRDefault="000E0A45" w:rsidP="0094023F">
      <w:pPr>
        <w:pStyle w:val="Heading3"/>
        <w:rPr>
          <w:szCs w:val="22"/>
        </w:rPr>
      </w:pPr>
      <w:r w:rsidRPr="00AA7ECC">
        <w:rPr>
          <w:szCs w:val="22"/>
        </w:rPr>
        <w:t>Instruktioner för ansökan</w:t>
      </w:r>
    </w:p>
    <w:p w14:paraId="69D06304" w14:textId="77777777" w:rsidR="000E0A45" w:rsidRPr="00AA7ECC" w:rsidRDefault="000E0A45" w:rsidP="000E0A45">
      <w:pPr>
        <w:spacing w:after="100" w:afterAutospacing="1"/>
        <w:rPr>
          <w:rFonts w:cstheme="minorHAnsi"/>
          <w:b/>
        </w:rPr>
      </w:pPr>
      <w:r w:rsidRPr="00AA7ECC">
        <w:rPr>
          <w:rFonts w:cstheme="minorHAnsi"/>
          <w:i/>
        </w:rPr>
        <w:t>Steg 1. Förväntat studieresultat</w:t>
      </w:r>
      <w:r w:rsidRPr="00AA7ECC">
        <w:rPr>
          <w:rFonts w:cstheme="minorHAnsi"/>
        </w:rPr>
        <w:br/>
        <w:t xml:space="preserve">Ange ett studieresultat du anser att du uppfyller ordagrant enligt dess benämning i kursplanen. </w:t>
      </w:r>
    </w:p>
    <w:p w14:paraId="7A7381E4" w14:textId="77777777" w:rsidR="000E0A45" w:rsidRPr="00AA7ECC" w:rsidRDefault="000E0A45" w:rsidP="000E0A45">
      <w:pPr>
        <w:spacing w:after="100" w:afterAutospacing="1"/>
        <w:rPr>
          <w:rFonts w:cstheme="minorHAnsi"/>
          <w:i/>
        </w:rPr>
      </w:pPr>
      <w:r w:rsidRPr="00AA7ECC">
        <w:rPr>
          <w:rFonts w:cstheme="minorHAnsi"/>
          <w:i/>
        </w:rPr>
        <w:t>Steg 2</w:t>
      </w:r>
      <w:r w:rsidR="0094023F" w:rsidRPr="00AA7ECC">
        <w:rPr>
          <w:rFonts w:cstheme="minorHAnsi"/>
          <w:i/>
        </w:rPr>
        <w:t>. Uppfyllande av studieresultat</w:t>
      </w:r>
      <w:r w:rsidR="0094023F" w:rsidRPr="00AA7ECC">
        <w:rPr>
          <w:rFonts w:cstheme="minorHAnsi"/>
          <w:i/>
        </w:rPr>
        <w:br/>
      </w:r>
      <w:r w:rsidRPr="00AA7ECC">
        <w:rPr>
          <w:rFonts w:cstheme="minorHAnsi"/>
        </w:rPr>
        <w:t xml:space="preserve">Motivera hur dina kunskaper och färdigheter gör att du uppfyller det förväntade studieresultatet. </w:t>
      </w:r>
      <w:r w:rsidRPr="00AA7ECC">
        <w:rPr>
          <w:rFonts w:cstheme="minorHAnsi"/>
        </w:rPr>
        <w:br/>
        <w:t xml:space="preserve">Utgå ifrån de erfarenheter som gett dig kunskaper och färdigheter motsvarande studieresultatet och ange hur och vad i respektive erfarenhet som bidragit till uppfyllande av studieresultatet. </w:t>
      </w:r>
    </w:p>
    <w:p w14:paraId="3C4B082E" w14:textId="77777777" w:rsidR="000E0A45" w:rsidRPr="00AA7ECC" w:rsidRDefault="000E0A45" w:rsidP="000E0A45">
      <w:pPr>
        <w:spacing w:after="100" w:afterAutospacing="1"/>
        <w:rPr>
          <w:rFonts w:cstheme="minorHAnsi"/>
          <w:b/>
        </w:rPr>
      </w:pPr>
      <w:r w:rsidRPr="00AA7ECC">
        <w:rPr>
          <w:rFonts w:cstheme="minorHAnsi"/>
          <w:i/>
        </w:rPr>
        <w:t>Steg 3. Uppvisande av kunskaper och färdigheter</w:t>
      </w:r>
      <w:r w:rsidRPr="00AA7ECC">
        <w:rPr>
          <w:rFonts w:cstheme="minorHAnsi"/>
        </w:rPr>
        <w:br/>
        <w:t xml:space="preserve">Har du förslag på hur du kan styrka dina kunskaper och färdigheter, utöver skriftlig dokumentation, anger du dem här. Uppgiften är inte obligatorisk men kan vara till hjälp om ytterligare underlag behövs för en väl underbyggd bedömning. </w:t>
      </w:r>
    </w:p>
    <w:p w14:paraId="2585AC65" w14:textId="77777777" w:rsidR="000E0A45" w:rsidRPr="00AA7ECC" w:rsidRDefault="000E0A45" w:rsidP="000E0A45">
      <w:pPr>
        <w:spacing w:after="100" w:afterAutospacing="1" w:line="260" w:lineRule="exact"/>
        <w:rPr>
          <w:rFonts w:cstheme="minorHAnsi"/>
          <w:b/>
        </w:rPr>
      </w:pPr>
      <w:r w:rsidRPr="00AA7ECC">
        <w:rPr>
          <w:rFonts w:cstheme="minorHAnsi"/>
          <w:i/>
        </w:rPr>
        <w:t>Steg 4. Relevanta bilagor</w:t>
      </w:r>
      <w:r w:rsidRPr="00AA7ECC">
        <w:rPr>
          <w:rFonts w:cstheme="minorHAnsi"/>
        </w:rPr>
        <w:br/>
        <w:t xml:space="preserve">Ange vilka bilagor som är relevanta för att styrka dina kunskaper i förhållande till det förväntade studieresultatet. Observera att det för vissa erfarenheter krävs bilagor för att ansökan ska anses komplett och att det kan bli aktuellt att ytterligare dokument begärs in i samband med kartläggning och bedömning. </w:t>
      </w:r>
    </w:p>
    <w:p w14:paraId="143376CF" w14:textId="77777777" w:rsidR="000E0A45" w:rsidRPr="00AA7ECC" w:rsidRDefault="000E0A45" w:rsidP="000E0A45">
      <w:pPr>
        <w:spacing w:after="100" w:afterAutospacing="1"/>
        <w:rPr>
          <w:rFonts w:cstheme="minorHAnsi"/>
        </w:rPr>
      </w:pPr>
      <w:r w:rsidRPr="00AA7ECC">
        <w:rPr>
          <w:rFonts w:cstheme="minorHAnsi"/>
        </w:rPr>
        <w:t xml:space="preserve">När det gäller intyg om yrkesverksamhet bör så mycket information som möjligt lämnas. Intygen bör bland annat innehålla uppgifter om: </w:t>
      </w:r>
    </w:p>
    <w:p w14:paraId="1561AE0E" w14:textId="77777777" w:rsidR="000E0A45" w:rsidRPr="00AA7ECC" w:rsidRDefault="000E0A45" w:rsidP="000E0A45">
      <w:pPr>
        <w:pStyle w:val="ListParagraph"/>
        <w:numPr>
          <w:ilvl w:val="0"/>
          <w:numId w:val="33"/>
        </w:numPr>
        <w:spacing w:after="100" w:afterAutospacing="1"/>
        <w:rPr>
          <w:rFonts w:cstheme="minorHAnsi"/>
        </w:rPr>
      </w:pPr>
      <w:r w:rsidRPr="00AA7ECC">
        <w:rPr>
          <w:rFonts w:cstheme="minorHAnsi"/>
        </w:rPr>
        <w:t>Arbetsgivaren och kontaktuppgifter till närmaste chef</w:t>
      </w:r>
    </w:p>
    <w:p w14:paraId="5F5F142B" w14:textId="77777777" w:rsidR="000E0A45" w:rsidRPr="00AA7ECC" w:rsidRDefault="000E0A45" w:rsidP="000E0A45">
      <w:pPr>
        <w:pStyle w:val="ListParagraph"/>
        <w:numPr>
          <w:ilvl w:val="0"/>
          <w:numId w:val="33"/>
        </w:numPr>
        <w:spacing w:line="260" w:lineRule="exact"/>
        <w:rPr>
          <w:rFonts w:cstheme="minorHAnsi"/>
          <w:b/>
        </w:rPr>
      </w:pPr>
      <w:r w:rsidRPr="00AA7ECC">
        <w:rPr>
          <w:rFonts w:cstheme="minorHAnsi"/>
        </w:rPr>
        <w:t>Anställningens längd</w:t>
      </w:r>
    </w:p>
    <w:p w14:paraId="5D95A197" w14:textId="77777777" w:rsidR="000E0A45" w:rsidRPr="00AA7ECC" w:rsidRDefault="000E0A45" w:rsidP="000E0A45">
      <w:pPr>
        <w:pStyle w:val="ListParagraph"/>
        <w:numPr>
          <w:ilvl w:val="0"/>
          <w:numId w:val="33"/>
        </w:numPr>
        <w:spacing w:line="260" w:lineRule="exact"/>
        <w:rPr>
          <w:rFonts w:cstheme="minorHAnsi"/>
          <w:b/>
        </w:rPr>
      </w:pPr>
      <w:r w:rsidRPr="00AA7ECC">
        <w:rPr>
          <w:rFonts w:cstheme="minorHAnsi"/>
        </w:rPr>
        <w:t>Arbetets omfattning (heltid eller deltid etc.)</w:t>
      </w:r>
    </w:p>
    <w:p w14:paraId="5065143E" w14:textId="77777777" w:rsidR="000E0A45" w:rsidRPr="00AA7ECC" w:rsidRDefault="000E0A45" w:rsidP="000E0A45">
      <w:pPr>
        <w:pStyle w:val="ListParagraph"/>
        <w:numPr>
          <w:ilvl w:val="0"/>
          <w:numId w:val="33"/>
        </w:numPr>
        <w:spacing w:line="260" w:lineRule="exact"/>
        <w:rPr>
          <w:rFonts w:cstheme="minorHAnsi"/>
          <w:b/>
        </w:rPr>
      </w:pPr>
      <w:r w:rsidRPr="00AA7ECC">
        <w:rPr>
          <w:rFonts w:cstheme="minorHAnsi"/>
        </w:rPr>
        <w:t>Beskrivning av arbetsuppgifter</w:t>
      </w:r>
    </w:p>
    <w:p w14:paraId="50C66810" w14:textId="77777777" w:rsidR="00421478" w:rsidRPr="00AA7ECC" w:rsidRDefault="000E0A45" w:rsidP="00B85BDA">
      <w:pPr>
        <w:pStyle w:val="ListParagraph"/>
        <w:numPr>
          <w:ilvl w:val="0"/>
          <w:numId w:val="33"/>
        </w:numPr>
        <w:spacing w:line="260" w:lineRule="exact"/>
        <w:rPr>
          <w:rFonts w:cstheme="minorHAnsi"/>
          <w:b/>
        </w:rPr>
      </w:pPr>
      <w:r w:rsidRPr="00AA7ECC">
        <w:rPr>
          <w:rFonts w:cstheme="minorHAnsi"/>
        </w:rPr>
        <w:t>Personliga omdömen</w:t>
      </w:r>
      <w:r w:rsidRPr="00AA7ECC">
        <w:rPr>
          <w:b/>
        </w:rPr>
        <w:t xml:space="preserve"> </w:t>
      </w:r>
    </w:p>
    <w:sectPr w:rsidR="00421478" w:rsidRPr="00AA7ECC" w:rsidSect="00D855FC">
      <w:headerReference w:type="even" r:id="rId8"/>
      <w:headerReference w:type="default" r:id="rId9"/>
      <w:footerReference w:type="even" r:id="rId10"/>
      <w:footerReference w:type="default" r:id="rId11"/>
      <w:headerReference w:type="first" r:id="rId12"/>
      <w:footerReference w:type="first" r:id="rId13"/>
      <w:pgSz w:w="11906" w:h="16838"/>
      <w:pgMar w:top="2438" w:right="1416" w:bottom="1560" w:left="1985" w:header="56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7E68E" w14:textId="77777777" w:rsidR="005A1481" w:rsidRDefault="005A1481" w:rsidP="00183404">
      <w:pPr>
        <w:spacing w:after="0" w:line="240" w:lineRule="auto"/>
      </w:pPr>
      <w:r>
        <w:separator/>
      </w:r>
    </w:p>
  </w:endnote>
  <w:endnote w:type="continuationSeparator" w:id="0">
    <w:p w14:paraId="316CEE00" w14:textId="77777777" w:rsidR="005A1481" w:rsidRDefault="005A1481" w:rsidP="00183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E9C95" w14:textId="77777777" w:rsidR="00167B9E" w:rsidRDefault="00167B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A8B65" w14:textId="77777777" w:rsidR="00167B9E" w:rsidRDefault="00167B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3DB17" w14:textId="77777777" w:rsidR="003401CC" w:rsidRDefault="003401CC" w:rsidP="00F024EF">
    <w:pPr>
      <w:pStyle w:val="Institutionsnamn"/>
    </w:pPr>
    <w:r>
      <w:t>Avdelnings-/institutionsnamn</w:t>
    </w:r>
  </w:p>
  <w:tbl>
    <w:tblPr>
      <w:tblStyle w:val="PlainTable3"/>
      <w:tblW w:w="0" w:type="auto"/>
      <w:tblBorders>
        <w:bottom w:val="single" w:sz="4" w:space="0" w:color="002F5F"/>
      </w:tblBorders>
      <w:tblLayout w:type="fixed"/>
      <w:tblCellMar>
        <w:top w:w="85" w:type="dxa"/>
        <w:left w:w="0" w:type="dxa"/>
        <w:right w:w="0" w:type="dxa"/>
      </w:tblCellMar>
      <w:tblLook w:val="0600" w:firstRow="0" w:lastRow="0" w:firstColumn="0" w:lastColumn="0" w:noHBand="1" w:noVBand="1"/>
    </w:tblPr>
    <w:tblGrid>
      <w:gridCol w:w="2774"/>
      <w:gridCol w:w="2774"/>
      <w:gridCol w:w="2775"/>
    </w:tblGrid>
    <w:tr w:rsidR="003401CC" w14:paraId="16AAB683" w14:textId="77777777" w:rsidTr="007837F3">
      <w:trPr>
        <w:trHeight w:val="20"/>
      </w:trPr>
      <w:tc>
        <w:tcPr>
          <w:tcW w:w="2774" w:type="dxa"/>
          <w:tcBorders>
            <w:top w:val="nil"/>
            <w:left w:val="nil"/>
            <w:bottom w:val="single" w:sz="4" w:space="0" w:color="002F5F"/>
            <w:right w:val="nil"/>
          </w:tcBorders>
        </w:tcPr>
        <w:p w14:paraId="6938F9D7" w14:textId="77777777" w:rsidR="003401CC" w:rsidRDefault="003401CC" w:rsidP="007837F3">
          <w:pPr>
            <w:pStyle w:val="Footer"/>
            <w:rPr>
              <w:sz w:val="2"/>
            </w:rPr>
          </w:pPr>
        </w:p>
      </w:tc>
      <w:tc>
        <w:tcPr>
          <w:tcW w:w="2774" w:type="dxa"/>
          <w:tcBorders>
            <w:top w:val="nil"/>
            <w:left w:val="nil"/>
            <w:bottom w:val="single" w:sz="4" w:space="0" w:color="002F5F"/>
            <w:right w:val="nil"/>
          </w:tcBorders>
        </w:tcPr>
        <w:p w14:paraId="49D589F1" w14:textId="77777777" w:rsidR="003401CC" w:rsidRDefault="003401CC" w:rsidP="007837F3">
          <w:pPr>
            <w:pStyle w:val="Footer"/>
            <w:rPr>
              <w:sz w:val="2"/>
            </w:rPr>
          </w:pPr>
        </w:p>
      </w:tc>
      <w:tc>
        <w:tcPr>
          <w:tcW w:w="2775" w:type="dxa"/>
          <w:tcBorders>
            <w:top w:val="nil"/>
            <w:left w:val="nil"/>
            <w:bottom w:val="single" w:sz="4" w:space="0" w:color="002F5F"/>
            <w:right w:val="nil"/>
          </w:tcBorders>
        </w:tcPr>
        <w:p w14:paraId="2019BE6A" w14:textId="77777777" w:rsidR="003401CC" w:rsidRDefault="003401CC" w:rsidP="007837F3">
          <w:pPr>
            <w:pStyle w:val="Footer"/>
            <w:rPr>
              <w:sz w:val="2"/>
            </w:rPr>
          </w:pPr>
        </w:p>
      </w:tc>
    </w:tr>
    <w:tr w:rsidR="003401CC" w:rsidRPr="00A42F80" w14:paraId="313F307E" w14:textId="77777777" w:rsidTr="007837F3">
      <w:trPr>
        <w:trHeight w:val="567"/>
      </w:trPr>
      <w:tc>
        <w:tcPr>
          <w:tcW w:w="2774" w:type="dxa"/>
          <w:tcBorders>
            <w:top w:val="single" w:sz="4" w:space="0" w:color="002F5F"/>
            <w:left w:val="nil"/>
            <w:bottom w:val="nil"/>
            <w:right w:val="nil"/>
          </w:tcBorders>
        </w:tcPr>
        <w:p w14:paraId="2E287670" w14:textId="77777777" w:rsidR="003401CC" w:rsidRDefault="003401CC" w:rsidP="007837F3">
          <w:pPr>
            <w:pStyle w:val="Footer"/>
          </w:pPr>
          <w:r>
            <w:t>Stockholms universitet</w:t>
          </w:r>
        </w:p>
        <w:p w14:paraId="61547F07" w14:textId="77777777" w:rsidR="003401CC" w:rsidRDefault="003401CC" w:rsidP="007837F3">
          <w:pPr>
            <w:pStyle w:val="Footer"/>
          </w:pPr>
          <w:bookmarkStart w:id="9" w:name="Address"/>
          <w:bookmarkEnd w:id="9"/>
          <w:r>
            <w:t>106 91 Stockholm</w:t>
          </w:r>
        </w:p>
      </w:tc>
      <w:tc>
        <w:tcPr>
          <w:tcW w:w="2774" w:type="dxa"/>
          <w:tcBorders>
            <w:top w:val="single" w:sz="4" w:space="0" w:color="002F5F"/>
            <w:left w:val="nil"/>
            <w:bottom w:val="nil"/>
            <w:right w:val="nil"/>
          </w:tcBorders>
        </w:tcPr>
        <w:p w14:paraId="019A0F4E" w14:textId="77777777" w:rsidR="003401CC" w:rsidRDefault="003401CC" w:rsidP="007837F3">
          <w:pPr>
            <w:pStyle w:val="Footer"/>
          </w:pPr>
          <w:r>
            <w:t>Besöksadress</w:t>
          </w:r>
        </w:p>
        <w:p w14:paraId="0E49DC0F" w14:textId="77777777" w:rsidR="003401CC" w:rsidRDefault="003401CC" w:rsidP="007837F3">
          <w:pPr>
            <w:pStyle w:val="Footer"/>
          </w:pPr>
          <w:bookmarkStart w:id="10" w:name="Visiting"/>
          <w:bookmarkEnd w:id="10"/>
          <w:r>
            <w:t>XXXXX</w:t>
          </w:r>
        </w:p>
        <w:p w14:paraId="428BF22F" w14:textId="77777777" w:rsidR="003401CC" w:rsidRDefault="003401CC" w:rsidP="007837F3">
          <w:pPr>
            <w:pStyle w:val="Footer"/>
          </w:pPr>
          <w:bookmarkStart w:id="11" w:name="Web"/>
          <w:bookmarkEnd w:id="11"/>
          <w:r>
            <w:t>www.su.se</w:t>
          </w:r>
        </w:p>
      </w:tc>
      <w:tc>
        <w:tcPr>
          <w:tcW w:w="2775" w:type="dxa"/>
          <w:tcBorders>
            <w:top w:val="single" w:sz="4" w:space="0" w:color="002F5F"/>
            <w:left w:val="nil"/>
            <w:bottom w:val="nil"/>
            <w:right w:val="nil"/>
          </w:tcBorders>
          <w:hideMark/>
        </w:tcPr>
        <w:p w14:paraId="0DD6C60A" w14:textId="77777777" w:rsidR="003401CC" w:rsidRDefault="003401CC" w:rsidP="007837F3">
          <w:pPr>
            <w:pStyle w:val="Footer"/>
          </w:pPr>
          <w:r>
            <w:t xml:space="preserve">Telefon: </w:t>
          </w:r>
          <w:bookmarkStart w:id="12" w:name="Telephone"/>
          <w:bookmarkEnd w:id="12"/>
          <w:r>
            <w:t>08-16 20 00</w:t>
          </w:r>
        </w:p>
        <w:p w14:paraId="0378180C" w14:textId="77777777" w:rsidR="003401CC" w:rsidRPr="009D68C8" w:rsidRDefault="003401CC" w:rsidP="00A42F80">
          <w:pPr>
            <w:pStyle w:val="Footer"/>
          </w:pPr>
          <w:r w:rsidRPr="009D68C8">
            <w:t xml:space="preserve">E-post: </w:t>
          </w:r>
          <w:bookmarkStart w:id="13" w:name="Email"/>
          <w:bookmarkEnd w:id="13"/>
          <w:r w:rsidRPr="009D68C8">
            <w:t>XXX.XXXX@su.se</w:t>
          </w:r>
        </w:p>
      </w:tc>
    </w:tr>
  </w:tbl>
  <w:p w14:paraId="60342B16" w14:textId="77777777" w:rsidR="003401CC" w:rsidRPr="009D68C8" w:rsidRDefault="003401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07752" w14:textId="77777777" w:rsidR="005A1481" w:rsidRDefault="005A1481" w:rsidP="00183404">
      <w:pPr>
        <w:spacing w:after="0" w:line="240" w:lineRule="auto"/>
      </w:pPr>
      <w:r>
        <w:separator/>
      </w:r>
    </w:p>
  </w:footnote>
  <w:footnote w:type="continuationSeparator" w:id="0">
    <w:p w14:paraId="50D76916" w14:textId="77777777" w:rsidR="005A1481" w:rsidRDefault="005A1481" w:rsidP="001834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6502F" w14:textId="77777777" w:rsidR="00167B9E" w:rsidRDefault="005A1481">
    <w:pPr>
      <w:pStyle w:val="Header"/>
    </w:pPr>
    <w:r>
      <w:rPr>
        <w:noProof/>
      </w:rPr>
      <w:pict w14:anchorId="30958C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13344" o:spid="_x0000_s2050" type="#_x0000_t136" style="position:absolute;margin-left:0;margin-top:0;width:428.25pt;height:171.3pt;rotation:315;z-index:-251655168;mso-position-horizontal:center;mso-position-horizontal-relative:margin;mso-position-vertical:center;mso-position-vertical-relative:margin" o:allowincell="f" fillcolor="silver" stroked="f">
          <v:fill opacity=".5"/>
          <v:textpath style="font-family:&quot;Times New Roman&quot;;font-size:1pt" string="MAL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PlainTable3"/>
      <w:tblW w:w="0" w:type="auto"/>
      <w:tblLayout w:type="fixed"/>
      <w:tblCellMar>
        <w:left w:w="0" w:type="dxa"/>
        <w:right w:w="0" w:type="dxa"/>
      </w:tblCellMar>
      <w:tblLook w:val="0600" w:firstRow="0" w:lastRow="0" w:firstColumn="0" w:lastColumn="0" w:noHBand="1" w:noVBand="1"/>
    </w:tblPr>
    <w:tblGrid>
      <w:gridCol w:w="4130"/>
      <w:gridCol w:w="1861"/>
      <w:gridCol w:w="2231"/>
      <w:gridCol w:w="845"/>
    </w:tblGrid>
    <w:tr w:rsidR="003401CC" w14:paraId="0D591AD9" w14:textId="77777777" w:rsidTr="00CB6AB4">
      <w:trPr>
        <w:trHeight w:val="1587"/>
      </w:trPr>
      <w:tc>
        <w:tcPr>
          <w:tcW w:w="4130" w:type="dxa"/>
          <w:vAlign w:val="bottom"/>
        </w:tcPr>
        <w:p w14:paraId="2A94BA86" w14:textId="77777777" w:rsidR="003401CC" w:rsidRDefault="003401CC" w:rsidP="00CB6AB4">
          <w:pPr>
            <w:pStyle w:val="Header"/>
          </w:pPr>
          <w:r>
            <w:rPr>
              <w:noProof/>
              <w:lang w:eastAsia="sv-SE"/>
            </w:rPr>
            <w:drawing>
              <wp:inline distT="0" distB="0" distL="0" distR="0" wp14:anchorId="7432315D" wp14:editId="449CACE1">
                <wp:extent cx="720000" cy="630746"/>
                <wp:effectExtent l="0" t="0" r="4445" b="0"/>
                <wp:docPr id="2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630746"/>
                        </a:xfrm>
                        <a:prstGeom prst="rect">
                          <a:avLst/>
                        </a:prstGeom>
                        <a:noFill/>
                        <a:ln>
                          <a:noFill/>
                        </a:ln>
                      </pic:spPr>
                    </pic:pic>
                  </a:graphicData>
                </a:graphic>
              </wp:inline>
            </w:drawing>
          </w:r>
        </w:p>
      </w:tc>
      <w:tc>
        <w:tcPr>
          <w:tcW w:w="1861" w:type="dxa"/>
          <w:vAlign w:val="bottom"/>
        </w:tcPr>
        <w:p w14:paraId="26C47C53" w14:textId="77777777" w:rsidR="003401CC" w:rsidRDefault="003401CC" w:rsidP="00CB6AB4">
          <w:pPr>
            <w:pStyle w:val="Header"/>
          </w:pPr>
        </w:p>
      </w:tc>
      <w:tc>
        <w:tcPr>
          <w:tcW w:w="2231" w:type="dxa"/>
          <w:vAlign w:val="bottom"/>
        </w:tcPr>
        <w:p w14:paraId="5AE2473B" w14:textId="77777777" w:rsidR="003401CC" w:rsidRDefault="003401CC" w:rsidP="00CB6AB4">
          <w:pPr>
            <w:pStyle w:val="Header"/>
          </w:pPr>
        </w:p>
      </w:tc>
      <w:tc>
        <w:tcPr>
          <w:tcW w:w="845" w:type="dxa"/>
        </w:tcPr>
        <w:p w14:paraId="35D37C6C" w14:textId="77777777" w:rsidR="003401CC" w:rsidRDefault="003401CC" w:rsidP="00CB6AB4">
          <w:pPr>
            <w:pStyle w:val="Header"/>
            <w:jc w:val="right"/>
          </w:pPr>
          <w:r w:rsidRPr="00CB6AB4">
            <w:rPr>
              <w:sz w:val="18"/>
            </w:rPr>
            <w:fldChar w:fldCharType="begin"/>
          </w:r>
          <w:r w:rsidRPr="00CB6AB4">
            <w:rPr>
              <w:sz w:val="18"/>
            </w:rPr>
            <w:instrText xml:space="preserve"> PAGE  \* Arabic  \* MERGEFORMAT </w:instrText>
          </w:r>
          <w:r w:rsidRPr="00CB6AB4">
            <w:rPr>
              <w:sz w:val="18"/>
            </w:rPr>
            <w:fldChar w:fldCharType="separate"/>
          </w:r>
          <w:r w:rsidR="00AB094C">
            <w:rPr>
              <w:noProof/>
              <w:sz w:val="18"/>
            </w:rPr>
            <w:t>7</w:t>
          </w:r>
          <w:r w:rsidRPr="00CB6AB4">
            <w:rPr>
              <w:sz w:val="18"/>
            </w:rPr>
            <w:fldChar w:fldCharType="end"/>
          </w:r>
          <w:r w:rsidRPr="00CB6AB4">
            <w:rPr>
              <w:sz w:val="18"/>
            </w:rPr>
            <w:t>(</w:t>
          </w:r>
          <w:r w:rsidRPr="00CB6AB4">
            <w:rPr>
              <w:sz w:val="18"/>
            </w:rPr>
            <w:fldChar w:fldCharType="begin"/>
          </w:r>
          <w:r w:rsidRPr="00CB6AB4">
            <w:rPr>
              <w:sz w:val="18"/>
            </w:rPr>
            <w:instrText xml:space="preserve"> NUMPAGES   \* MERGEFORMAT </w:instrText>
          </w:r>
          <w:r w:rsidRPr="00CB6AB4">
            <w:rPr>
              <w:sz w:val="18"/>
            </w:rPr>
            <w:fldChar w:fldCharType="separate"/>
          </w:r>
          <w:r w:rsidR="00AB094C">
            <w:rPr>
              <w:noProof/>
              <w:sz w:val="18"/>
            </w:rPr>
            <w:t>7</w:t>
          </w:r>
          <w:r w:rsidRPr="00CB6AB4">
            <w:rPr>
              <w:sz w:val="18"/>
            </w:rPr>
            <w:fldChar w:fldCharType="end"/>
          </w:r>
          <w:r w:rsidRPr="00CB6AB4">
            <w:rPr>
              <w:sz w:val="18"/>
            </w:rPr>
            <w:t>)</w:t>
          </w:r>
        </w:p>
      </w:tc>
    </w:tr>
  </w:tbl>
  <w:p w14:paraId="2E67A19E" w14:textId="77777777" w:rsidR="003401CC" w:rsidRDefault="005A1481">
    <w:pPr>
      <w:pStyle w:val="Header"/>
    </w:pPr>
    <w:r>
      <w:rPr>
        <w:noProof/>
      </w:rPr>
      <w:pict w14:anchorId="49A103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13345" o:spid="_x0000_s2051" type="#_x0000_t136" style="position:absolute;margin-left:0;margin-top:0;width:428.25pt;height:171.3pt;rotation:315;z-index:-251653120;mso-position-horizontal:center;mso-position-horizontal-relative:margin;mso-position-vertical:center;mso-position-vertical-relative:margin" o:allowincell="f" fillcolor="silver" stroked="f">
          <v:fill opacity=".5"/>
          <v:textpath style="font-family:&quot;Times New Roman&quot;;font-size:1pt" string="MAL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PlainTable3"/>
      <w:tblW w:w="9067" w:type="dxa"/>
      <w:tblLayout w:type="fixed"/>
      <w:tblCellMar>
        <w:left w:w="0" w:type="dxa"/>
        <w:right w:w="0" w:type="dxa"/>
      </w:tblCellMar>
      <w:tblLook w:val="0600" w:firstRow="0" w:lastRow="0" w:firstColumn="0" w:lastColumn="0" w:noHBand="1" w:noVBand="1"/>
    </w:tblPr>
    <w:tblGrid>
      <w:gridCol w:w="4172"/>
      <w:gridCol w:w="1819"/>
      <w:gridCol w:w="2231"/>
      <w:gridCol w:w="845"/>
    </w:tblGrid>
    <w:tr w:rsidR="003401CC" w14:paraId="50491B12" w14:textId="77777777" w:rsidTr="00F0035E">
      <w:trPr>
        <w:trHeight w:val="1587"/>
      </w:trPr>
      <w:tc>
        <w:tcPr>
          <w:tcW w:w="4172" w:type="dxa"/>
          <w:vAlign w:val="bottom"/>
        </w:tcPr>
        <w:p w14:paraId="17F6C80C" w14:textId="77777777" w:rsidR="003401CC" w:rsidRDefault="003401CC" w:rsidP="00CB6AB4">
          <w:pPr>
            <w:pStyle w:val="Header"/>
          </w:pPr>
          <w:r>
            <w:rPr>
              <w:noProof/>
              <w:lang w:eastAsia="sv-SE"/>
            </w:rPr>
            <w:drawing>
              <wp:inline distT="0" distB="0" distL="0" distR="0" wp14:anchorId="410BCA07" wp14:editId="7C5238F2">
                <wp:extent cx="1152525" cy="1009650"/>
                <wp:effectExtent l="0" t="0" r="9525" b="0"/>
                <wp:docPr id="24" name="Bildobjekt 2" descr="Logotyp Stockholms Universitet" title="Logotyp Stockholms Universi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525" cy="1009650"/>
                        </a:xfrm>
                        <a:prstGeom prst="rect">
                          <a:avLst/>
                        </a:prstGeom>
                        <a:noFill/>
                        <a:ln>
                          <a:noFill/>
                        </a:ln>
                      </pic:spPr>
                    </pic:pic>
                  </a:graphicData>
                </a:graphic>
              </wp:inline>
            </w:drawing>
          </w:r>
        </w:p>
      </w:tc>
      <w:tc>
        <w:tcPr>
          <w:tcW w:w="1819" w:type="dxa"/>
          <w:vAlign w:val="bottom"/>
        </w:tcPr>
        <w:p w14:paraId="71652BE1" w14:textId="77777777" w:rsidR="003401CC" w:rsidRDefault="003401CC" w:rsidP="00CB6AB4">
          <w:pPr>
            <w:pStyle w:val="Header"/>
          </w:pPr>
          <w:bookmarkStart w:id="6" w:name="Doctype"/>
          <w:bookmarkEnd w:id="6"/>
        </w:p>
        <w:p w14:paraId="5151476E" w14:textId="77777777" w:rsidR="003401CC" w:rsidRDefault="003401CC" w:rsidP="00CB6AB4">
          <w:pPr>
            <w:pStyle w:val="Header"/>
          </w:pPr>
          <w:bookmarkStart w:id="7" w:name="docDate"/>
          <w:bookmarkEnd w:id="7"/>
        </w:p>
      </w:tc>
      <w:tc>
        <w:tcPr>
          <w:tcW w:w="2231" w:type="dxa"/>
          <w:vAlign w:val="bottom"/>
        </w:tcPr>
        <w:p w14:paraId="362E27FE" w14:textId="77777777" w:rsidR="003401CC" w:rsidRDefault="003401CC" w:rsidP="00CB6AB4">
          <w:pPr>
            <w:pStyle w:val="Header"/>
          </w:pPr>
          <w:bookmarkStart w:id="8" w:name="Nr"/>
          <w:bookmarkEnd w:id="8"/>
        </w:p>
        <w:p w14:paraId="23C11DBB" w14:textId="77777777" w:rsidR="003401CC" w:rsidRDefault="003401CC" w:rsidP="00CB6AB4">
          <w:pPr>
            <w:pStyle w:val="Header"/>
          </w:pPr>
          <w:r>
            <w:t>Inkommen:</w:t>
          </w:r>
          <w:r>
            <w:br/>
            <w:t>Dnr:</w:t>
          </w:r>
        </w:p>
      </w:tc>
      <w:tc>
        <w:tcPr>
          <w:tcW w:w="845" w:type="dxa"/>
        </w:tcPr>
        <w:p w14:paraId="429E5C56" w14:textId="77777777" w:rsidR="003401CC" w:rsidRDefault="003401CC" w:rsidP="00CB6AB4">
          <w:pPr>
            <w:pStyle w:val="Header"/>
            <w:jc w:val="right"/>
          </w:pPr>
          <w:r w:rsidRPr="00CB6AB4">
            <w:rPr>
              <w:sz w:val="18"/>
            </w:rPr>
            <w:fldChar w:fldCharType="begin"/>
          </w:r>
          <w:r w:rsidRPr="00CB6AB4">
            <w:rPr>
              <w:sz w:val="18"/>
            </w:rPr>
            <w:instrText xml:space="preserve"> PAGE  \* Arabic  \* MERGEFORMAT </w:instrText>
          </w:r>
          <w:r w:rsidRPr="00CB6AB4">
            <w:rPr>
              <w:sz w:val="18"/>
            </w:rPr>
            <w:fldChar w:fldCharType="separate"/>
          </w:r>
          <w:r w:rsidR="00AB094C">
            <w:rPr>
              <w:noProof/>
              <w:sz w:val="18"/>
            </w:rPr>
            <w:t>1</w:t>
          </w:r>
          <w:r w:rsidRPr="00CB6AB4">
            <w:rPr>
              <w:sz w:val="18"/>
            </w:rPr>
            <w:fldChar w:fldCharType="end"/>
          </w:r>
          <w:r w:rsidRPr="00CB6AB4">
            <w:rPr>
              <w:sz w:val="18"/>
            </w:rPr>
            <w:t>(</w:t>
          </w:r>
          <w:r w:rsidRPr="00CB6AB4">
            <w:rPr>
              <w:sz w:val="18"/>
            </w:rPr>
            <w:fldChar w:fldCharType="begin"/>
          </w:r>
          <w:r w:rsidRPr="00CB6AB4">
            <w:rPr>
              <w:sz w:val="18"/>
            </w:rPr>
            <w:instrText xml:space="preserve"> NUMPAGES   \* MERGEFORMAT </w:instrText>
          </w:r>
          <w:r w:rsidRPr="00CB6AB4">
            <w:rPr>
              <w:sz w:val="18"/>
            </w:rPr>
            <w:fldChar w:fldCharType="separate"/>
          </w:r>
          <w:r w:rsidR="00AB094C">
            <w:rPr>
              <w:noProof/>
              <w:sz w:val="18"/>
            </w:rPr>
            <w:t>7</w:t>
          </w:r>
          <w:r w:rsidRPr="00CB6AB4">
            <w:rPr>
              <w:sz w:val="18"/>
            </w:rPr>
            <w:fldChar w:fldCharType="end"/>
          </w:r>
          <w:r w:rsidRPr="00CB6AB4">
            <w:rPr>
              <w:sz w:val="18"/>
            </w:rPr>
            <w:t>)</w:t>
          </w:r>
        </w:p>
      </w:tc>
    </w:tr>
  </w:tbl>
  <w:p w14:paraId="1FA0547D" w14:textId="77777777" w:rsidR="003401CC" w:rsidRPr="0093081C" w:rsidRDefault="005A1481" w:rsidP="0093081C">
    <w:pPr>
      <w:pStyle w:val="Header"/>
    </w:pPr>
    <w:r>
      <w:rPr>
        <w:noProof/>
      </w:rPr>
      <w:pict w14:anchorId="795F83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13343" o:spid="_x0000_s2049" type="#_x0000_t136" style="position:absolute;margin-left:0;margin-top:0;width:428.25pt;height:171.3pt;rotation:315;z-index:-251657216;mso-position-horizontal:center;mso-position-horizontal-relative:margin;mso-position-vertical:center;mso-position-vertical-relative:margin" o:allowincell="f" fillcolor="silver" stroked="f">
          <v:fill opacity=".5"/>
          <v:textpath style="font-family:&quot;Times New Roman&quot;;font-size:1pt" string="MAL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3CCCCC5A"/>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AC0AA3AC"/>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91747E36"/>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8B78101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09484C"/>
    <w:multiLevelType w:val="multilevel"/>
    <w:tmpl w:val="63926BF0"/>
    <w:styleLink w:val="Listformatnumreradelistor"/>
    <w:lvl w:ilvl="0">
      <w:start w:val="1"/>
      <w:numFmt w:val="decimal"/>
      <w:pStyle w:val="Lis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22E5432"/>
    <w:multiLevelType w:val="multilevel"/>
    <w:tmpl w:val="4A2E246E"/>
    <w:numStyleLink w:val="Listformatpunktlistor"/>
  </w:abstractNum>
  <w:abstractNum w:abstractNumId="6" w15:restartNumberingAfterBreak="0">
    <w:nsid w:val="029958D3"/>
    <w:multiLevelType w:val="hybridMultilevel"/>
    <w:tmpl w:val="A8E25D7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03950819"/>
    <w:multiLevelType w:val="multilevel"/>
    <w:tmpl w:val="AFF03998"/>
    <w:numStyleLink w:val="Listformatparagraflistor"/>
  </w:abstractNum>
  <w:abstractNum w:abstractNumId="8" w15:restartNumberingAfterBreak="0">
    <w:nsid w:val="04556C94"/>
    <w:multiLevelType w:val="multilevel"/>
    <w:tmpl w:val="AFF03998"/>
    <w:numStyleLink w:val="Listformatparagraflistor"/>
  </w:abstractNum>
  <w:abstractNum w:abstractNumId="9" w15:restartNumberingAfterBreak="0">
    <w:nsid w:val="0E2134BF"/>
    <w:multiLevelType w:val="hybridMultilevel"/>
    <w:tmpl w:val="77DE0A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1B468F3"/>
    <w:multiLevelType w:val="multilevel"/>
    <w:tmpl w:val="4A2E246E"/>
    <w:numStyleLink w:val="Listformatpunktlistor"/>
  </w:abstractNum>
  <w:abstractNum w:abstractNumId="11" w15:restartNumberingAfterBreak="0">
    <w:nsid w:val="16CC35F2"/>
    <w:multiLevelType w:val="multilevel"/>
    <w:tmpl w:val="AFF03998"/>
    <w:styleLink w:val="Listformatparagraflistor"/>
    <w:lvl w:ilvl="0">
      <w:start w:val="1"/>
      <w:numFmt w:val="decimal"/>
      <w:pStyle w:val="Paragraflista"/>
      <w:lvlText w:val="§    %1"/>
      <w:lvlJc w:val="left"/>
      <w:pPr>
        <w:tabs>
          <w:tab w:val="num" w:pos="794"/>
        </w:tabs>
        <w:ind w:left="794" w:hanging="794"/>
      </w:pPr>
      <w:rPr>
        <w:rFonts w:hint="default"/>
        <w:b/>
        <w:i w:val="0"/>
      </w:rPr>
    </w:lvl>
    <w:lvl w:ilvl="1">
      <w:start w:val="1"/>
      <w:numFmt w:val="lowerLetter"/>
      <w:lvlText w:val="%2."/>
      <w:lvlJc w:val="left"/>
      <w:pPr>
        <w:ind w:left="720" w:hanging="360"/>
      </w:pPr>
      <w:rPr>
        <w:rFonts w:hint="default"/>
        <w:color w:val="auto"/>
      </w:rPr>
    </w:lvl>
    <w:lvl w:ilvl="2">
      <w:start w:val="1"/>
      <w:numFmt w:val="lowerRoman"/>
      <w:lvlText w:val="%3."/>
      <w:lvlJc w:val="left"/>
      <w:pPr>
        <w:ind w:left="1080" w:hanging="360"/>
      </w:pPr>
      <w:rPr>
        <w:rFonts w:hint="default"/>
        <w:b w:val="0"/>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8257F8A"/>
    <w:multiLevelType w:val="multilevel"/>
    <w:tmpl w:val="4A2E246E"/>
    <w:styleLink w:val="Listformatpunktlistor"/>
    <w:lvl w:ilvl="0">
      <w:start w:val="1"/>
      <w:numFmt w:val="bullet"/>
      <w:pStyle w:val="ListBullet"/>
      <w:lvlText w:val=""/>
      <w:lvlJc w:val="left"/>
      <w:pPr>
        <w:ind w:left="357" w:hanging="357"/>
      </w:pPr>
      <w:rPr>
        <w:rFonts w:ascii="Symbol" w:hAnsi="Symbol" w:hint="default"/>
      </w:rPr>
    </w:lvl>
    <w:lvl w:ilvl="1">
      <w:start w:val="1"/>
      <w:numFmt w:val="bullet"/>
      <w:lvlText w:val="o"/>
      <w:lvlJc w:val="left"/>
      <w:pPr>
        <w:ind w:left="720" w:hanging="363"/>
      </w:pPr>
      <w:rPr>
        <w:rFonts w:ascii="Courier New" w:hAnsi="Courier New" w:hint="default"/>
      </w:rPr>
    </w:lvl>
    <w:lvl w:ilvl="2">
      <w:start w:val="1"/>
      <w:numFmt w:val="bullet"/>
      <w:lvlText w:val=""/>
      <w:lvlJc w:val="left"/>
      <w:pPr>
        <w:ind w:left="1077" w:hanging="357"/>
      </w:pPr>
      <w:rPr>
        <w:rFonts w:ascii="Wingdings" w:hAnsi="Wingdings" w:hint="default"/>
      </w:rPr>
    </w:lvl>
    <w:lvl w:ilvl="3">
      <w:start w:val="1"/>
      <w:numFmt w:val="bullet"/>
      <w:lvlText w:val=""/>
      <w:lvlJc w:val="left"/>
      <w:pPr>
        <w:ind w:left="1440" w:hanging="363"/>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C1D48CE"/>
    <w:multiLevelType w:val="multilevel"/>
    <w:tmpl w:val="63926BF0"/>
    <w:numStyleLink w:val="Listformatnumreradelistor"/>
  </w:abstractNum>
  <w:abstractNum w:abstractNumId="14" w15:restartNumberingAfterBreak="0">
    <w:nsid w:val="1EEF6140"/>
    <w:multiLevelType w:val="hybridMultilevel"/>
    <w:tmpl w:val="4CC82A04"/>
    <w:lvl w:ilvl="0" w:tplc="3E4EA9E6">
      <w:numFmt w:val="bullet"/>
      <w:lvlText w:val="•"/>
      <w:lvlJc w:val="left"/>
      <w:pPr>
        <w:ind w:left="11" w:hanging="360"/>
      </w:pPr>
      <w:rPr>
        <w:rFonts w:ascii="Georgia" w:eastAsiaTheme="minorHAnsi" w:hAnsi="Georgia" w:cstheme="minorBidi" w:hint="default"/>
      </w:rPr>
    </w:lvl>
    <w:lvl w:ilvl="1" w:tplc="041D0003">
      <w:start w:val="1"/>
      <w:numFmt w:val="bullet"/>
      <w:lvlText w:val="o"/>
      <w:lvlJc w:val="left"/>
      <w:pPr>
        <w:ind w:left="731" w:hanging="360"/>
      </w:pPr>
      <w:rPr>
        <w:rFonts w:ascii="Courier New" w:hAnsi="Courier New" w:cs="Courier New" w:hint="default"/>
      </w:rPr>
    </w:lvl>
    <w:lvl w:ilvl="2" w:tplc="041D0005">
      <w:start w:val="1"/>
      <w:numFmt w:val="bullet"/>
      <w:lvlText w:val=""/>
      <w:lvlJc w:val="left"/>
      <w:pPr>
        <w:ind w:left="1451" w:hanging="360"/>
      </w:pPr>
      <w:rPr>
        <w:rFonts w:ascii="Wingdings" w:hAnsi="Wingdings" w:hint="default"/>
      </w:rPr>
    </w:lvl>
    <w:lvl w:ilvl="3" w:tplc="041D0001">
      <w:start w:val="1"/>
      <w:numFmt w:val="bullet"/>
      <w:lvlText w:val=""/>
      <w:lvlJc w:val="left"/>
      <w:pPr>
        <w:ind w:left="2171" w:hanging="360"/>
      </w:pPr>
      <w:rPr>
        <w:rFonts w:ascii="Symbol" w:hAnsi="Symbol" w:hint="default"/>
      </w:rPr>
    </w:lvl>
    <w:lvl w:ilvl="4" w:tplc="041D0003">
      <w:start w:val="1"/>
      <w:numFmt w:val="bullet"/>
      <w:lvlText w:val="o"/>
      <w:lvlJc w:val="left"/>
      <w:pPr>
        <w:ind w:left="2891" w:hanging="360"/>
      </w:pPr>
      <w:rPr>
        <w:rFonts w:ascii="Courier New" w:hAnsi="Courier New" w:cs="Courier New" w:hint="default"/>
      </w:rPr>
    </w:lvl>
    <w:lvl w:ilvl="5" w:tplc="041D0005">
      <w:start w:val="1"/>
      <w:numFmt w:val="bullet"/>
      <w:lvlText w:val=""/>
      <w:lvlJc w:val="left"/>
      <w:pPr>
        <w:ind w:left="3611" w:hanging="360"/>
      </w:pPr>
      <w:rPr>
        <w:rFonts w:ascii="Wingdings" w:hAnsi="Wingdings" w:hint="default"/>
      </w:rPr>
    </w:lvl>
    <w:lvl w:ilvl="6" w:tplc="041D0001">
      <w:start w:val="1"/>
      <w:numFmt w:val="bullet"/>
      <w:lvlText w:val=""/>
      <w:lvlJc w:val="left"/>
      <w:pPr>
        <w:ind w:left="4331" w:hanging="360"/>
      </w:pPr>
      <w:rPr>
        <w:rFonts w:ascii="Symbol" w:hAnsi="Symbol" w:hint="default"/>
      </w:rPr>
    </w:lvl>
    <w:lvl w:ilvl="7" w:tplc="041D0003">
      <w:start w:val="1"/>
      <w:numFmt w:val="bullet"/>
      <w:lvlText w:val="o"/>
      <w:lvlJc w:val="left"/>
      <w:pPr>
        <w:ind w:left="5051" w:hanging="360"/>
      </w:pPr>
      <w:rPr>
        <w:rFonts w:ascii="Courier New" w:hAnsi="Courier New" w:cs="Courier New" w:hint="default"/>
      </w:rPr>
    </w:lvl>
    <w:lvl w:ilvl="8" w:tplc="041D0005">
      <w:start w:val="1"/>
      <w:numFmt w:val="bullet"/>
      <w:lvlText w:val=""/>
      <w:lvlJc w:val="left"/>
      <w:pPr>
        <w:ind w:left="5771" w:hanging="360"/>
      </w:pPr>
      <w:rPr>
        <w:rFonts w:ascii="Wingdings" w:hAnsi="Wingdings" w:hint="default"/>
      </w:rPr>
    </w:lvl>
  </w:abstractNum>
  <w:abstractNum w:abstractNumId="15" w15:restartNumberingAfterBreak="0">
    <w:nsid w:val="240923BB"/>
    <w:multiLevelType w:val="hybridMultilevel"/>
    <w:tmpl w:val="08E699B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8E80137"/>
    <w:multiLevelType w:val="multilevel"/>
    <w:tmpl w:val="AFF03998"/>
    <w:numStyleLink w:val="Listformatparagraflistor"/>
  </w:abstractNum>
  <w:abstractNum w:abstractNumId="17" w15:restartNumberingAfterBreak="0">
    <w:nsid w:val="2BAC1E16"/>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4752ADA"/>
    <w:multiLevelType w:val="multilevel"/>
    <w:tmpl w:val="AFF03998"/>
    <w:numStyleLink w:val="Listformatparagraflistor"/>
  </w:abstractNum>
  <w:abstractNum w:abstractNumId="19" w15:restartNumberingAfterBreak="0">
    <w:nsid w:val="3BD7734F"/>
    <w:multiLevelType w:val="multilevel"/>
    <w:tmpl w:val="AFF03998"/>
    <w:numStyleLink w:val="Listformatparagraflistor"/>
  </w:abstractNum>
  <w:abstractNum w:abstractNumId="20" w15:restartNumberingAfterBreak="0">
    <w:nsid w:val="4081563D"/>
    <w:multiLevelType w:val="multilevel"/>
    <w:tmpl w:val="4A2E246E"/>
    <w:numStyleLink w:val="Listformatpunktlistor"/>
  </w:abstractNum>
  <w:abstractNum w:abstractNumId="21" w15:restartNumberingAfterBreak="0">
    <w:nsid w:val="42852C94"/>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32C1E76"/>
    <w:multiLevelType w:val="multilevel"/>
    <w:tmpl w:val="1480C51E"/>
    <w:numStyleLink w:val="Listformatnumreraderubriker"/>
  </w:abstractNum>
  <w:abstractNum w:abstractNumId="23" w15:restartNumberingAfterBreak="0">
    <w:nsid w:val="47B23CDF"/>
    <w:multiLevelType w:val="multilevel"/>
    <w:tmpl w:val="AFF03998"/>
    <w:numStyleLink w:val="Listformatparagraflistor"/>
  </w:abstractNum>
  <w:abstractNum w:abstractNumId="24" w15:restartNumberingAfterBreak="0">
    <w:nsid w:val="48A368B5"/>
    <w:multiLevelType w:val="multilevel"/>
    <w:tmpl w:val="1480C51E"/>
    <w:styleLink w:val="Listformatnumreraderubriker"/>
    <w:lvl w:ilvl="0">
      <w:start w:val="1"/>
      <w:numFmt w:val="decimal"/>
      <w:pStyle w:val="Rubrik1numrerad"/>
      <w:suff w:val="space"/>
      <w:lvlText w:val="%1  "/>
      <w:lvlJc w:val="left"/>
      <w:pPr>
        <w:ind w:left="360" w:hanging="360"/>
      </w:pPr>
      <w:rPr>
        <w:rFonts w:hint="default"/>
      </w:rPr>
    </w:lvl>
    <w:lvl w:ilvl="1">
      <w:start w:val="1"/>
      <w:numFmt w:val="decimal"/>
      <w:pStyle w:val="Rubrik2numrerad"/>
      <w:suff w:val="space"/>
      <w:lvlText w:val="%1.%2  "/>
      <w:lvlJc w:val="left"/>
      <w:pPr>
        <w:ind w:left="357" w:hanging="357"/>
      </w:pPr>
      <w:rPr>
        <w:rFonts w:hint="default"/>
      </w:rPr>
    </w:lvl>
    <w:lvl w:ilvl="2">
      <w:start w:val="1"/>
      <w:numFmt w:val="decimal"/>
      <w:pStyle w:val="Rubrik3numrerad"/>
      <w:suff w:val="space"/>
      <w:lvlText w:val="%1.%2.%3  "/>
      <w:lvlJc w:val="left"/>
      <w:pPr>
        <w:ind w:left="357" w:hanging="357"/>
      </w:pPr>
      <w:rPr>
        <w:rFonts w:hint="default"/>
      </w:rPr>
    </w:lvl>
    <w:lvl w:ilvl="3">
      <w:start w:val="1"/>
      <w:numFmt w:val="decimal"/>
      <w:pStyle w:val="Rubrik4numrerad"/>
      <w:suff w:val="space"/>
      <w:lvlText w:val="%1.%2.%3.%4  "/>
      <w:lvlJc w:val="left"/>
      <w:pPr>
        <w:ind w:left="357" w:hanging="35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F3D0FD9"/>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81B40F7"/>
    <w:multiLevelType w:val="multilevel"/>
    <w:tmpl w:val="08E699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852121E"/>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07074BA"/>
    <w:multiLevelType w:val="hybridMultilevel"/>
    <w:tmpl w:val="901E4B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2"/>
  </w:num>
  <w:num w:numId="4">
    <w:abstractNumId w:val="3"/>
  </w:num>
  <w:num w:numId="5">
    <w:abstractNumId w:val="18"/>
  </w:num>
  <w:num w:numId="6">
    <w:abstractNumId w:val="23"/>
  </w:num>
  <w:num w:numId="7">
    <w:abstractNumId w:val="11"/>
  </w:num>
  <w:num w:numId="8">
    <w:abstractNumId w:val="11"/>
  </w:num>
  <w:num w:numId="9">
    <w:abstractNumId w:val="11"/>
  </w:num>
  <w:num w:numId="10">
    <w:abstractNumId w:val="11"/>
  </w:num>
  <w:num w:numId="11">
    <w:abstractNumId w:val="17"/>
  </w:num>
  <w:num w:numId="12">
    <w:abstractNumId w:val="27"/>
  </w:num>
  <w:num w:numId="13">
    <w:abstractNumId w:val="24"/>
  </w:num>
  <w:num w:numId="14">
    <w:abstractNumId w:val="22"/>
  </w:num>
  <w:num w:numId="15">
    <w:abstractNumId w:val="25"/>
  </w:num>
  <w:num w:numId="16">
    <w:abstractNumId w:val="15"/>
  </w:num>
  <w:num w:numId="17">
    <w:abstractNumId w:val="21"/>
  </w:num>
  <w:num w:numId="18">
    <w:abstractNumId w:val="26"/>
  </w:num>
  <w:num w:numId="19">
    <w:abstractNumId w:val="12"/>
  </w:num>
  <w:num w:numId="20">
    <w:abstractNumId w:val="4"/>
  </w:num>
  <w:num w:numId="21">
    <w:abstractNumId w:val="19"/>
  </w:num>
  <w:num w:numId="22">
    <w:abstractNumId w:val="16"/>
  </w:num>
  <w:num w:numId="23">
    <w:abstractNumId w:val="20"/>
  </w:num>
  <w:num w:numId="24">
    <w:abstractNumId w:val="7"/>
  </w:num>
  <w:num w:numId="25">
    <w:abstractNumId w:val="13"/>
  </w:num>
  <w:num w:numId="26">
    <w:abstractNumId w:val="10"/>
  </w:num>
  <w:num w:numId="27">
    <w:abstractNumId w:val="5"/>
  </w:num>
  <w:num w:numId="28">
    <w:abstractNumId w:val="1"/>
  </w:num>
  <w:num w:numId="29">
    <w:abstractNumId w:val="0"/>
  </w:num>
  <w:num w:numId="30">
    <w:abstractNumId w:val="28"/>
  </w:num>
  <w:num w:numId="31">
    <w:abstractNumId w:val="9"/>
  </w:num>
  <w:num w:numId="32">
    <w:abstractNumId w:val="14"/>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79C"/>
    <w:rsid w:val="00047D90"/>
    <w:rsid w:val="000608F0"/>
    <w:rsid w:val="00063FBC"/>
    <w:rsid w:val="000710E2"/>
    <w:rsid w:val="00071CC0"/>
    <w:rsid w:val="00076A46"/>
    <w:rsid w:val="00091FA9"/>
    <w:rsid w:val="00095D70"/>
    <w:rsid w:val="000972C1"/>
    <w:rsid w:val="000B4E45"/>
    <w:rsid w:val="000D4643"/>
    <w:rsid w:val="000E0A45"/>
    <w:rsid w:val="000E399E"/>
    <w:rsid w:val="000F056D"/>
    <w:rsid w:val="000F278E"/>
    <w:rsid w:val="001008BB"/>
    <w:rsid w:val="001055D5"/>
    <w:rsid w:val="001056FF"/>
    <w:rsid w:val="00107676"/>
    <w:rsid w:val="00115AD5"/>
    <w:rsid w:val="00117579"/>
    <w:rsid w:val="00122DF1"/>
    <w:rsid w:val="00130DC5"/>
    <w:rsid w:val="00143428"/>
    <w:rsid w:val="00150878"/>
    <w:rsid w:val="0015094D"/>
    <w:rsid w:val="00167B9E"/>
    <w:rsid w:val="00183404"/>
    <w:rsid w:val="00193EB6"/>
    <w:rsid w:val="001A72EB"/>
    <w:rsid w:val="001B4021"/>
    <w:rsid w:val="001C0EFC"/>
    <w:rsid w:val="001C6241"/>
    <w:rsid w:val="001C6D94"/>
    <w:rsid w:val="001F7359"/>
    <w:rsid w:val="00225768"/>
    <w:rsid w:val="00230E06"/>
    <w:rsid w:val="00286D26"/>
    <w:rsid w:val="002A51A2"/>
    <w:rsid w:val="002B2C3D"/>
    <w:rsid w:val="002B6341"/>
    <w:rsid w:val="002F4B10"/>
    <w:rsid w:val="00317D35"/>
    <w:rsid w:val="0033769E"/>
    <w:rsid w:val="003401CC"/>
    <w:rsid w:val="00352BF6"/>
    <w:rsid w:val="003631CF"/>
    <w:rsid w:val="00371919"/>
    <w:rsid w:val="00383C63"/>
    <w:rsid w:val="003A387D"/>
    <w:rsid w:val="003B0CAB"/>
    <w:rsid w:val="003C6239"/>
    <w:rsid w:val="003F10F1"/>
    <w:rsid w:val="003F271A"/>
    <w:rsid w:val="003F2F1C"/>
    <w:rsid w:val="0040700B"/>
    <w:rsid w:val="00415CA1"/>
    <w:rsid w:val="00421478"/>
    <w:rsid w:val="00423D14"/>
    <w:rsid w:val="00431A6F"/>
    <w:rsid w:val="00451BA8"/>
    <w:rsid w:val="004611E9"/>
    <w:rsid w:val="00480803"/>
    <w:rsid w:val="00493745"/>
    <w:rsid w:val="004A021C"/>
    <w:rsid w:val="004A5C43"/>
    <w:rsid w:val="004C26F1"/>
    <w:rsid w:val="004F6DD3"/>
    <w:rsid w:val="005111DA"/>
    <w:rsid w:val="0051446B"/>
    <w:rsid w:val="00536BFB"/>
    <w:rsid w:val="00537F38"/>
    <w:rsid w:val="00544559"/>
    <w:rsid w:val="00546568"/>
    <w:rsid w:val="005637BB"/>
    <w:rsid w:val="005772FF"/>
    <w:rsid w:val="00584D76"/>
    <w:rsid w:val="00593CC0"/>
    <w:rsid w:val="00594D53"/>
    <w:rsid w:val="005A1481"/>
    <w:rsid w:val="005A1B34"/>
    <w:rsid w:val="005A7851"/>
    <w:rsid w:val="005B70FA"/>
    <w:rsid w:val="005B7B7C"/>
    <w:rsid w:val="005E50E8"/>
    <w:rsid w:val="00607EC5"/>
    <w:rsid w:val="00622106"/>
    <w:rsid w:val="00624D38"/>
    <w:rsid w:val="00635CB7"/>
    <w:rsid w:val="0065077F"/>
    <w:rsid w:val="00691A90"/>
    <w:rsid w:val="006A2E3E"/>
    <w:rsid w:val="006A5569"/>
    <w:rsid w:val="006B31A7"/>
    <w:rsid w:val="006C0797"/>
    <w:rsid w:val="006E4797"/>
    <w:rsid w:val="006E5CD7"/>
    <w:rsid w:val="006F2B47"/>
    <w:rsid w:val="00745125"/>
    <w:rsid w:val="00746572"/>
    <w:rsid w:val="00755516"/>
    <w:rsid w:val="007639B1"/>
    <w:rsid w:val="007716EB"/>
    <w:rsid w:val="007825BD"/>
    <w:rsid w:val="007837F3"/>
    <w:rsid w:val="007A1D88"/>
    <w:rsid w:val="007A3D98"/>
    <w:rsid w:val="007A6FCB"/>
    <w:rsid w:val="007F73A0"/>
    <w:rsid w:val="00834845"/>
    <w:rsid w:val="00851A09"/>
    <w:rsid w:val="008F273E"/>
    <w:rsid w:val="0090363D"/>
    <w:rsid w:val="0093081C"/>
    <w:rsid w:val="0094023F"/>
    <w:rsid w:val="00940665"/>
    <w:rsid w:val="00943346"/>
    <w:rsid w:val="0096579C"/>
    <w:rsid w:val="00981BDE"/>
    <w:rsid w:val="00991060"/>
    <w:rsid w:val="00994C91"/>
    <w:rsid w:val="009B0109"/>
    <w:rsid w:val="009B4098"/>
    <w:rsid w:val="009D68C8"/>
    <w:rsid w:val="009F00E8"/>
    <w:rsid w:val="009F7EF5"/>
    <w:rsid w:val="00A141ED"/>
    <w:rsid w:val="00A22059"/>
    <w:rsid w:val="00A23779"/>
    <w:rsid w:val="00A3447C"/>
    <w:rsid w:val="00A42F80"/>
    <w:rsid w:val="00A566CA"/>
    <w:rsid w:val="00A7155D"/>
    <w:rsid w:val="00A917D4"/>
    <w:rsid w:val="00A953AA"/>
    <w:rsid w:val="00AA7ECC"/>
    <w:rsid w:val="00AB094C"/>
    <w:rsid w:val="00AC4267"/>
    <w:rsid w:val="00AD08EE"/>
    <w:rsid w:val="00AE4CF3"/>
    <w:rsid w:val="00AE5C25"/>
    <w:rsid w:val="00AE7761"/>
    <w:rsid w:val="00AF0281"/>
    <w:rsid w:val="00AF66A3"/>
    <w:rsid w:val="00B00861"/>
    <w:rsid w:val="00B00DA4"/>
    <w:rsid w:val="00B04C1F"/>
    <w:rsid w:val="00B11C87"/>
    <w:rsid w:val="00B14DF1"/>
    <w:rsid w:val="00B25CBF"/>
    <w:rsid w:val="00B41865"/>
    <w:rsid w:val="00B42317"/>
    <w:rsid w:val="00B42DAF"/>
    <w:rsid w:val="00B6633C"/>
    <w:rsid w:val="00B7141F"/>
    <w:rsid w:val="00B77986"/>
    <w:rsid w:val="00BD2307"/>
    <w:rsid w:val="00BD40BA"/>
    <w:rsid w:val="00BD7BE4"/>
    <w:rsid w:val="00BE5254"/>
    <w:rsid w:val="00C062A3"/>
    <w:rsid w:val="00C15F71"/>
    <w:rsid w:val="00C414CD"/>
    <w:rsid w:val="00C5252B"/>
    <w:rsid w:val="00C54527"/>
    <w:rsid w:val="00C748E0"/>
    <w:rsid w:val="00C87497"/>
    <w:rsid w:val="00CB6AB4"/>
    <w:rsid w:val="00CE71B0"/>
    <w:rsid w:val="00CF72B1"/>
    <w:rsid w:val="00D42B02"/>
    <w:rsid w:val="00D50B01"/>
    <w:rsid w:val="00D765B5"/>
    <w:rsid w:val="00D855FC"/>
    <w:rsid w:val="00DD433C"/>
    <w:rsid w:val="00DD738D"/>
    <w:rsid w:val="00DD7A11"/>
    <w:rsid w:val="00DE272A"/>
    <w:rsid w:val="00DF3D82"/>
    <w:rsid w:val="00DF5126"/>
    <w:rsid w:val="00E1647B"/>
    <w:rsid w:val="00E31FB2"/>
    <w:rsid w:val="00E33DBB"/>
    <w:rsid w:val="00E36E68"/>
    <w:rsid w:val="00E40D0E"/>
    <w:rsid w:val="00E47AC7"/>
    <w:rsid w:val="00E97F35"/>
    <w:rsid w:val="00EB1FC7"/>
    <w:rsid w:val="00EC1B4A"/>
    <w:rsid w:val="00F0035E"/>
    <w:rsid w:val="00F024EF"/>
    <w:rsid w:val="00F0715D"/>
    <w:rsid w:val="00F20E6C"/>
    <w:rsid w:val="00F21A6B"/>
    <w:rsid w:val="00F31CE7"/>
    <w:rsid w:val="00F40A9D"/>
    <w:rsid w:val="00F65005"/>
    <w:rsid w:val="00F72B03"/>
    <w:rsid w:val="00FB2270"/>
    <w:rsid w:val="00FD0E94"/>
    <w:rsid w:val="00FD347F"/>
    <w:rsid w:val="00FE3E75"/>
    <w:rsid w:val="00FF79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5B2ABD2"/>
  <w15:chartTrackingRefBased/>
  <w15:docId w15:val="{3C703F83-AA3D-4EF2-B0D4-C2D0BA074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en-US" w:bidi="ar-SA"/>
      </w:rPr>
    </w:rPrDefault>
    <w:pPrDefault>
      <w:pPr>
        <w:spacing w:after="260"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uiPriority="1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DC5"/>
  </w:style>
  <w:style w:type="paragraph" w:styleId="Heading1">
    <w:name w:val="heading 1"/>
    <w:basedOn w:val="Normal"/>
    <w:next w:val="Normal"/>
    <w:link w:val="Heading1Char"/>
    <w:uiPriority w:val="9"/>
    <w:qFormat/>
    <w:rsid w:val="001C0EFC"/>
    <w:pPr>
      <w:keepNext/>
      <w:keepLines/>
      <w:spacing w:line="340" w:lineRule="atLeast"/>
      <w:outlineLvl w:val="0"/>
    </w:pPr>
    <w:rPr>
      <w:rFonts w:asciiTheme="majorHAnsi" w:eastAsiaTheme="majorEastAsia" w:hAnsiTheme="majorHAnsi" w:cstheme="majorBidi"/>
      <w:color w:val="262626" w:themeColor="text1" w:themeTint="D9"/>
      <w:sz w:val="30"/>
      <w:szCs w:val="32"/>
    </w:rPr>
  </w:style>
  <w:style w:type="paragraph" w:styleId="Heading2">
    <w:name w:val="heading 2"/>
    <w:basedOn w:val="Normal"/>
    <w:next w:val="Normal"/>
    <w:link w:val="Heading2Char"/>
    <w:uiPriority w:val="9"/>
    <w:unhideWhenUsed/>
    <w:qFormat/>
    <w:rsid w:val="003A387D"/>
    <w:pPr>
      <w:keepNext/>
      <w:keepLines/>
      <w:spacing w:after="140"/>
      <w:outlineLvl w:val="1"/>
    </w:pPr>
    <w:rPr>
      <w:rFonts w:asciiTheme="majorHAnsi" w:eastAsiaTheme="majorEastAsia" w:hAnsiTheme="majorHAnsi" w:cstheme="majorBidi"/>
      <w:b/>
      <w:color w:val="262626" w:themeColor="text1" w:themeTint="D9"/>
      <w:szCs w:val="28"/>
    </w:rPr>
  </w:style>
  <w:style w:type="paragraph" w:styleId="Heading3">
    <w:name w:val="heading 3"/>
    <w:basedOn w:val="Normal"/>
    <w:next w:val="Normal"/>
    <w:link w:val="Heading3Char"/>
    <w:uiPriority w:val="9"/>
    <w:qFormat/>
    <w:rsid w:val="001C0EFC"/>
    <w:pPr>
      <w:keepNext/>
      <w:keepLines/>
      <w:spacing w:after="60"/>
      <w:outlineLvl w:val="2"/>
    </w:pPr>
    <w:rPr>
      <w:rFonts w:ascii="Times New Roman" w:eastAsiaTheme="majorEastAsia" w:hAnsi="Times New Roman" w:cstheme="majorBidi"/>
      <w:b/>
      <w:color w:val="262626" w:themeColor="text1" w:themeTint="D9"/>
      <w:szCs w:val="24"/>
    </w:rPr>
  </w:style>
  <w:style w:type="paragraph" w:styleId="Heading4">
    <w:name w:val="heading 4"/>
    <w:basedOn w:val="Normal"/>
    <w:next w:val="Normal"/>
    <w:link w:val="Heading4Char"/>
    <w:uiPriority w:val="9"/>
    <w:qFormat/>
    <w:rsid w:val="001C0EFC"/>
    <w:pPr>
      <w:keepNext/>
      <w:keepLines/>
      <w:spacing w:after="60"/>
      <w:outlineLvl w:val="3"/>
    </w:pPr>
    <w:rPr>
      <w:rFonts w:ascii="Times New Roman" w:eastAsiaTheme="majorEastAsia" w:hAnsi="Times New Roman" w:cstheme="majorBidi"/>
      <w:b/>
      <w:i/>
      <w:iCs/>
      <w:color w:val="262626" w:themeColor="text1" w:themeTint="D9"/>
    </w:rPr>
  </w:style>
  <w:style w:type="paragraph" w:styleId="Heading5">
    <w:name w:val="heading 5"/>
    <w:basedOn w:val="Normal"/>
    <w:next w:val="Normal"/>
    <w:link w:val="Heading5Char"/>
    <w:uiPriority w:val="9"/>
    <w:semiHidden/>
    <w:qFormat/>
    <w:rsid w:val="003A387D"/>
    <w:pPr>
      <w:keepNext/>
      <w:keepLines/>
      <w:spacing w:before="40" w:after="0"/>
      <w:outlineLvl w:val="4"/>
    </w:pPr>
    <w:rPr>
      <w:rFonts w:asciiTheme="majorHAnsi" w:eastAsiaTheme="majorEastAsia" w:hAnsiTheme="majorHAnsi" w:cstheme="majorBidi"/>
      <w:color w:val="404040" w:themeColor="text1" w:themeTint="BF"/>
    </w:rPr>
  </w:style>
  <w:style w:type="paragraph" w:styleId="Heading6">
    <w:name w:val="heading 6"/>
    <w:basedOn w:val="Normal"/>
    <w:next w:val="Normal"/>
    <w:link w:val="Heading6Char"/>
    <w:uiPriority w:val="9"/>
    <w:semiHidden/>
    <w:qFormat/>
    <w:rsid w:val="003A387D"/>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qFormat/>
    <w:rsid w:val="003A387D"/>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3A387D"/>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qFormat/>
    <w:rsid w:val="003A387D"/>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0EFC"/>
    <w:rPr>
      <w:rFonts w:asciiTheme="majorHAnsi" w:eastAsiaTheme="majorEastAsia" w:hAnsiTheme="majorHAnsi" w:cstheme="majorBidi"/>
      <w:color w:val="262626" w:themeColor="text1" w:themeTint="D9"/>
      <w:sz w:val="30"/>
      <w:szCs w:val="32"/>
    </w:rPr>
  </w:style>
  <w:style w:type="character" w:customStyle="1" w:styleId="Heading2Char">
    <w:name w:val="Heading 2 Char"/>
    <w:basedOn w:val="DefaultParagraphFont"/>
    <w:link w:val="Heading2"/>
    <w:uiPriority w:val="9"/>
    <w:rsid w:val="003A387D"/>
    <w:rPr>
      <w:rFonts w:asciiTheme="majorHAnsi" w:eastAsiaTheme="majorEastAsia" w:hAnsiTheme="majorHAnsi" w:cstheme="majorBidi"/>
      <w:b/>
      <w:color w:val="262626" w:themeColor="text1" w:themeTint="D9"/>
      <w:szCs w:val="28"/>
    </w:rPr>
  </w:style>
  <w:style w:type="character" w:customStyle="1" w:styleId="Heading3Char">
    <w:name w:val="Heading 3 Char"/>
    <w:basedOn w:val="DefaultParagraphFont"/>
    <w:link w:val="Heading3"/>
    <w:uiPriority w:val="9"/>
    <w:rsid w:val="001C0EFC"/>
    <w:rPr>
      <w:rFonts w:ascii="Times New Roman" w:eastAsiaTheme="majorEastAsia" w:hAnsi="Times New Roman" w:cstheme="majorBidi"/>
      <w:b/>
      <w:color w:val="262626" w:themeColor="text1" w:themeTint="D9"/>
      <w:szCs w:val="24"/>
    </w:rPr>
  </w:style>
  <w:style w:type="character" w:customStyle="1" w:styleId="Heading4Char">
    <w:name w:val="Heading 4 Char"/>
    <w:basedOn w:val="DefaultParagraphFont"/>
    <w:link w:val="Heading4"/>
    <w:uiPriority w:val="9"/>
    <w:rsid w:val="001C0EFC"/>
    <w:rPr>
      <w:rFonts w:ascii="Times New Roman" w:eastAsiaTheme="majorEastAsia" w:hAnsi="Times New Roman" w:cstheme="majorBidi"/>
      <w:b/>
      <w:i/>
      <w:iCs/>
      <w:color w:val="262626" w:themeColor="text1" w:themeTint="D9"/>
    </w:rPr>
  </w:style>
  <w:style w:type="character" w:customStyle="1" w:styleId="Heading5Char">
    <w:name w:val="Heading 5 Char"/>
    <w:basedOn w:val="DefaultParagraphFont"/>
    <w:link w:val="Heading5"/>
    <w:uiPriority w:val="9"/>
    <w:semiHidden/>
    <w:rsid w:val="003A387D"/>
    <w:rPr>
      <w:rFonts w:asciiTheme="majorHAnsi" w:eastAsiaTheme="majorEastAsia" w:hAnsiTheme="majorHAnsi" w:cstheme="majorBidi"/>
      <w:color w:val="404040" w:themeColor="text1" w:themeTint="BF"/>
    </w:rPr>
  </w:style>
  <w:style w:type="character" w:customStyle="1" w:styleId="Heading6Char">
    <w:name w:val="Heading 6 Char"/>
    <w:basedOn w:val="DefaultParagraphFont"/>
    <w:link w:val="Heading6"/>
    <w:uiPriority w:val="9"/>
    <w:semiHidden/>
    <w:rsid w:val="003A387D"/>
    <w:rPr>
      <w:rFonts w:asciiTheme="majorHAnsi" w:eastAsiaTheme="majorEastAsia" w:hAnsiTheme="majorHAnsi" w:cstheme="majorBidi"/>
    </w:rPr>
  </w:style>
  <w:style w:type="character" w:customStyle="1" w:styleId="Heading7Char">
    <w:name w:val="Heading 7 Char"/>
    <w:basedOn w:val="DefaultParagraphFont"/>
    <w:link w:val="Heading7"/>
    <w:uiPriority w:val="9"/>
    <w:semiHidden/>
    <w:rsid w:val="003A387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3A387D"/>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3A387D"/>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3A387D"/>
    <w:pPr>
      <w:spacing w:after="200" w:line="240" w:lineRule="auto"/>
    </w:pPr>
    <w:rPr>
      <w:i/>
      <w:iCs/>
      <w:color w:val="002F5F" w:themeColor="text2"/>
      <w:sz w:val="18"/>
      <w:szCs w:val="18"/>
    </w:rPr>
  </w:style>
  <w:style w:type="paragraph" w:styleId="Title">
    <w:name w:val="Title"/>
    <w:basedOn w:val="Normal"/>
    <w:next w:val="Normal"/>
    <w:link w:val="TitleChar"/>
    <w:uiPriority w:val="10"/>
    <w:semiHidden/>
    <w:qFormat/>
    <w:rsid w:val="003A387D"/>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semiHidden/>
    <w:rsid w:val="003A387D"/>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semiHidden/>
    <w:qFormat/>
    <w:rsid w:val="003A387D"/>
    <w:pPr>
      <w:numPr>
        <w:ilvl w:val="1"/>
      </w:numPr>
    </w:pPr>
    <w:rPr>
      <w:color w:val="5A5A5A" w:themeColor="text1" w:themeTint="A5"/>
      <w:spacing w:val="15"/>
    </w:rPr>
  </w:style>
  <w:style w:type="character" w:customStyle="1" w:styleId="SubtitleChar">
    <w:name w:val="Subtitle Char"/>
    <w:basedOn w:val="DefaultParagraphFont"/>
    <w:link w:val="Subtitle"/>
    <w:uiPriority w:val="11"/>
    <w:semiHidden/>
    <w:rsid w:val="003A387D"/>
    <w:rPr>
      <w:color w:val="5A5A5A" w:themeColor="text1" w:themeTint="A5"/>
      <w:spacing w:val="15"/>
    </w:rPr>
  </w:style>
  <w:style w:type="character" w:styleId="Strong">
    <w:name w:val="Strong"/>
    <w:basedOn w:val="DefaultParagraphFont"/>
    <w:uiPriority w:val="22"/>
    <w:semiHidden/>
    <w:qFormat/>
    <w:rsid w:val="003A387D"/>
    <w:rPr>
      <w:b/>
      <w:bCs/>
      <w:color w:val="auto"/>
    </w:rPr>
  </w:style>
  <w:style w:type="character" w:styleId="Emphasis">
    <w:name w:val="Emphasis"/>
    <w:basedOn w:val="DefaultParagraphFont"/>
    <w:uiPriority w:val="20"/>
    <w:semiHidden/>
    <w:qFormat/>
    <w:rsid w:val="003A387D"/>
    <w:rPr>
      <w:i/>
      <w:iCs/>
      <w:color w:val="auto"/>
    </w:rPr>
  </w:style>
  <w:style w:type="paragraph" w:styleId="NoSpacing">
    <w:name w:val="No Spacing"/>
    <w:uiPriority w:val="1"/>
    <w:qFormat/>
    <w:rsid w:val="003A387D"/>
    <w:pPr>
      <w:spacing w:after="0" w:line="240" w:lineRule="auto"/>
    </w:pPr>
  </w:style>
  <w:style w:type="paragraph" w:styleId="Quote">
    <w:name w:val="Quote"/>
    <w:basedOn w:val="Normal"/>
    <w:next w:val="Normal"/>
    <w:link w:val="QuoteChar"/>
    <w:uiPriority w:val="29"/>
    <w:semiHidden/>
    <w:qFormat/>
    <w:rsid w:val="003A387D"/>
    <w:pPr>
      <w:spacing w:before="200"/>
      <w:ind w:left="864" w:right="864"/>
    </w:pPr>
    <w:rPr>
      <w:i/>
      <w:iCs/>
      <w:color w:val="404040" w:themeColor="text1" w:themeTint="BF"/>
    </w:rPr>
  </w:style>
  <w:style w:type="character" w:customStyle="1" w:styleId="QuoteChar">
    <w:name w:val="Quote Char"/>
    <w:basedOn w:val="DefaultParagraphFont"/>
    <w:link w:val="Quote"/>
    <w:uiPriority w:val="29"/>
    <w:semiHidden/>
    <w:rsid w:val="003A387D"/>
    <w:rPr>
      <w:i/>
      <w:iCs/>
      <w:color w:val="404040" w:themeColor="text1" w:themeTint="BF"/>
    </w:rPr>
  </w:style>
  <w:style w:type="paragraph" w:styleId="IntenseQuote">
    <w:name w:val="Intense Quote"/>
    <w:basedOn w:val="Normal"/>
    <w:next w:val="Normal"/>
    <w:link w:val="IntenseQuoteChar"/>
    <w:uiPriority w:val="30"/>
    <w:semiHidden/>
    <w:qFormat/>
    <w:rsid w:val="003A387D"/>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semiHidden/>
    <w:rsid w:val="003A387D"/>
    <w:rPr>
      <w:i/>
      <w:iCs/>
      <w:color w:val="404040" w:themeColor="text1" w:themeTint="BF"/>
    </w:rPr>
  </w:style>
  <w:style w:type="character" w:styleId="SubtleEmphasis">
    <w:name w:val="Subtle Emphasis"/>
    <w:basedOn w:val="DefaultParagraphFont"/>
    <w:uiPriority w:val="19"/>
    <w:semiHidden/>
    <w:qFormat/>
    <w:rsid w:val="003A387D"/>
    <w:rPr>
      <w:i/>
      <w:iCs/>
      <w:color w:val="404040" w:themeColor="text1" w:themeTint="BF"/>
    </w:rPr>
  </w:style>
  <w:style w:type="character" w:styleId="IntenseEmphasis">
    <w:name w:val="Intense Emphasis"/>
    <w:basedOn w:val="DefaultParagraphFont"/>
    <w:uiPriority w:val="21"/>
    <w:semiHidden/>
    <w:qFormat/>
    <w:rsid w:val="003A387D"/>
    <w:rPr>
      <w:b/>
      <w:bCs/>
      <w:i/>
      <w:iCs/>
      <w:color w:val="auto"/>
    </w:rPr>
  </w:style>
  <w:style w:type="character" w:styleId="SubtleReference">
    <w:name w:val="Subtle Reference"/>
    <w:basedOn w:val="DefaultParagraphFont"/>
    <w:uiPriority w:val="31"/>
    <w:semiHidden/>
    <w:qFormat/>
    <w:rsid w:val="003A387D"/>
    <w:rPr>
      <w:smallCaps/>
      <w:color w:val="404040" w:themeColor="text1" w:themeTint="BF"/>
    </w:rPr>
  </w:style>
  <w:style w:type="character" w:styleId="IntenseReference">
    <w:name w:val="Intense Reference"/>
    <w:basedOn w:val="DefaultParagraphFont"/>
    <w:uiPriority w:val="32"/>
    <w:semiHidden/>
    <w:qFormat/>
    <w:rsid w:val="003A387D"/>
    <w:rPr>
      <w:b/>
      <w:bCs/>
      <w:smallCaps/>
      <w:color w:val="404040" w:themeColor="text1" w:themeTint="BF"/>
      <w:spacing w:val="5"/>
    </w:rPr>
  </w:style>
  <w:style w:type="character" w:styleId="BookTitle">
    <w:name w:val="Book Title"/>
    <w:basedOn w:val="DefaultParagraphFont"/>
    <w:uiPriority w:val="33"/>
    <w:semiHidden/>
    <w:qFormat/>
    <w:rsid w:val="003A387D"/>
    <w:rPr>
      <w:b/>
      <w:bCs/>
      <w:i/>
      <w:iCs/>
      <w:spacing w:val="5"/>
    </w:rPr>
  </w:style>
  <w:style w:type="paragraph" w:styleId="TOCHeading">
    <w:name w:val="TOC Heading"/>
    <w:basedOn w:val="Heading1"/>
    <w:next w:val="Normal"/>
    <w:uiPriority w:val="39"/>
    <w:unhideWhenUsed/>
    <w:qFormat/>
    <w:rsid w:val="003A387D"/>
    <w:pPr>
      <w:outlineLvl w:val="9"/>
    </w:pPr>
  </w:style>
  <w:style w:type="paragraph" w:styleId="Header">
    <w:name w:val="header"/>
    <w:basedOn w:val="Normal"/>
    <w:link w:val="HeaderChar"/>
    <w:uiPriority w:val="99"/>
    <w:unhideWhenUsed/>
    <w:rsid w:val="003A387D"/>
    <w:pPr>
      <w:tabs>
        <w:tab w:val="left" w:pos="4139"/>
        <w:tab w:val="left" w:pos="6010"/>
        <w:tab w:val="right" w:pos="9072"/>
      </w:tabs>
      <w:spacing w:after="0" w:line="240" w:lineRule="auto"/>
    </w:pPr>
  </w:style>
  <w:style w:type="character" w:customStyle="1" w:styleId="HeaderChar">
    <w:name w:val="Header Char"/>
    <w:basedOn w:val="DefaultParagraphFont"/>
    <w:link w:val="Header"/>
    <w:uiPriority w:val="99"/>
    <w:rsid w:val="003A387D"/>
  </w:style>
  <w:style w:type="paragraph" w:styleId="Footer">
    <w:name w:val="footer"/>
    <w:basedOn w:val="Normal"/>
    <w:link w:val="FooterChar"/>
    <w:uiPriority w:val="99"/>
    <w:unhideWhenUsed/>
    <w:rsid w:val="003A387D"/>
    <w:pPr>
      <w:tabs>
        <w:tab w:val="center" w:pos="4536"/>
        <w:tab w:val="right" w:pos="9072"/>
      </w:tabs>
      <w:spacing w:after="0" w:line="240" w:lineRule="auto"/>
    </w:pPr>
    <w:rPr>
      <w:sz w:val="16"/>
    </w:rPr>
  </w:style>
  <w:style w:type="character" w:customStyle="1" w:styleId="FooterChar">
    <w:name w:val="Footer Char"/>
    <w:basedOn w:val="DefaultParagraphFont"/>
    <w:link w:val="Footer"/>
    <w:uiPriority w:val="99"/>
    <w:rsid w:val="003A387D"/>
    <w:rPr>
      <w:sz w:val="16"/>
    </w:rPr>
  </w:style>
  <w:style w:type="numbering" w:customStyle="1" w:styleId="Listformatparagraflistor">
    <w:name w:val="Listformat paragraflistor"/>
    <w:uiPriority w:val="99"/>
    <w:rsid w:val="00EB1FC7"/>
    <w:pPr>
      <w:numPr>
        <w:numId w:val="1"/>
      </w:numPr>
    </w:pPr>
  </w:style>
  <w:style w:type="paragraph" w:styleId="ListNumber">
    <w:name w:val="List Number"/>
    <w:basedOn w:val="Normal"/>
    <w:uiPriority w:val="11"/>
    <w:qFormat/>
    <w:rsid w:val="00EB1FC7"/>
    <w:pPr>
      <w:numPr>
        <w:numId w:val="25"/>
      </w:numPr>
      <w:contextualSpacing/>
    </w:pPr>
  </w:style>
  <w:style w:type="paragraph" w:styleId="ListBullet">
    <w:name w:val="List Bullet"/>
    <w:basedOn w:val="Normal"/>
    <w:uiPriority w:val="11"/>
    <w:qFormat/>
    <w:rsid w:val="00431A6F"/>
    <w:pPr>
      <w:numPr>
        <w:numId w:val="27"/>
      </w:numPr>
      <w:contextualSpacing/>
    </w:pPr>
  </w:style>
  <w:style w:type="paragraph" w:customStyle="1" w:styleId="Paragraflista">
    <w:name w:val="Paragraflista"/>
    <w:basedOn w:val="Heading2"/>
    <w:next w:val="Paragraftext"/>
    <w:uiPriority w:val="1"/>
    <w:rsid w:val="00EB1FC7"/>
    <w:pPr>
      <w:numPr>
        <w:numId w:val="24"/>
      </w:numPr>
    </w:pPr>
  </w:style>
  <w:style w:type="table" w:styleId="TableGrid">
    <w:name w:val="Table Grid"/>
    <w:basedOn w:val="TableNormal"/>
    <w:uiPriority w:val="39"/>
    <w:rsid w:val="000608F0"/>
    <w:pPr>
      <w:spacing w:after="0"/>
    </w:pPr>
    <w:rPr>
      <w:rFonts w:ascii="Verdana" w:hAnsi="Verdana"/>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line="260" w:lineRule="atLeast"/>
      </w:pPr>
      <w:rPr>
        <w:rFonts w:asciiTheme="majorHAnsi" w:hAnsiTheme="majorHAnsi"/>
        <w:b/>
        <w:sz w:val="16"/>
      </w:rPr>
    </w:tblStylePr>
  </w:style>
  <w:style w:type="table" w:styleId="PlainTable3">
    <w:name w:val="Plain Table 3"/>
    <w:basedOn w:val="TableNormal"/>
    <w:uiPriority w:val="43"/>
    <w:rsid w:val="003A387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PlaceholderText">
    <w:name w:val="Placeholder Text"/>
    <w:basedOn w:val="DefaultParagraphFont"/>
    <w:uiPriority w:val="99"/>
    <w:semiHidden/>
    <w:rsid w:val="003A387D"/>
    <w:rPr>
      <w:color w:val="808080"/>
    </w:rPr>
  </w:style>
  <w:style w:type="paragraph" w:customStyle="1" w:styleId="Institutionsnamn">
    <w:name w:val="Institutionsnamn"/>
    <w:basedOn w:val="Normal"/>
    <w:uiPriority w:val="17"/>
    <w:semiHidden/>
    <w:rsid w:val="00071CC0"/>
    <w:pPr>
      <w:spacing w:after="20" w:line="240" w:lineRule="auto"/>
    </w:pPr>
    <w:rPr>
      <w:rFonts w:ascii="Georgia" w:hAnsi="Georgia"/>
      <w:color w:val="002F5F"/>
      <w:sz w:val="26"/>
    </w:rPr>
  </w:style>
  <w:style w:type="paragraph" w:customStyle="1" w:styleId="Paragraftext">
    <w:name w:val="Paragraftext"/>
    <w:basedOn w:val="Normal"/>
    <w:uiPriority w:val="1"/>
    <w:rsid w:val="003A387D"/>
    <w:pPr>
      <w:ind w:left="794"/>
    </w:pPr>
  </w:style>
  <w:style w:type="paragraph" w:customStyle="1" w:styleId="Bildtext">
    <w:name w:val="Bildtext"/>
    <w:basedOn w:val="Normal"/>
    <w:next w:val="Normal"/>
    <w:uiPriority w:val="12"/>
    <w:qFormat/>
    <w:rsid w:val="00DF5126"/>
    <w:rPr>
      <w:i/>
      <w:sz w:val="20"/>
    </w:rPr>
  </w:style>
  <w:style w:type="paragraph" w:customStyle="1" w:styleId="Tabellrubrik">
    <w:name w:val="Tabellrubrik"/>
    <w:basedOn w:val="Normal"/>
    <w:semiHidden/>
    <w:qFormat/>
    <w:rsid w:val="00FE3E75"/>
    <w:pPr>
      <w:spacing w:after="0"/>
    </w:pPr>
    <w:rPr>
      <w:rFonts w:asciiTheme="majorHAnsi" w:hAnsiTheme="majorHAnsi"/>
      <w:b/>
      <w:sz w:val="16"/>
    </w:rPr>
  </w:style>
  <w:style w:type="paragraph" w:customStyle="1" w:styleId="Tabelltext">
    <w:name w:val="Tabelltext"/>
    <w:basedOn w:val="Tabellrubrik"/>
    <w:semiHidden/>
    <w:qFormat/>
    <w:rsid w:val="00FE3E75"/>
    <w:rPr>
      <w:rFonts w:ascii="Verdana" w:hAnsi="Verdana"/>
      <w:b w:val="0"/>
    </w:rPr>
  </w:style>
  <w:style w:type="paragraph" w:styleId="TOC1">
    <w:name w:val="toc 1"/>
    <w:basedOn w:val="Normal"/>
    <w:next w:val="Normal"/>
    <w:autoRedefine/>
    <w:uiPriority w:val="39"/>
    <w:unhideWhenUsed/>
    <w:rsid w:val="00CF72B1"/>
    <w:pPr>
      <w:tabs>
        <w:tab w:val="right" w:leader="dot" w:pos="8323"/>
      </w:tabs>
      <w:spacing w:after="40"/>
    </w:pPr>
    <w:rPr>
      <w:rFonts w:ascii="Verdana" w:hAnsi="Verdana"/>
      <w:b/>
    </w:rPr>
  </w:style>
  <w:style w:type="paragraph" w:styleId="TOC2">
    <w:name w:val="toc 2"/>
    <w:basedOn w:val="Normal"/>
    <w:next w:val="Normal"/>
    <w:autoRedefine/>
    <w:uiPriority w:val="39"/>
    <w:unhideWhenUsed/>
    <w:rsid w:val="00CF72B1"/>
    <w:pPr>
      <w:tabs>
        <w:tab w:val="right" w:leader="dot" w:pos="8323"/>
      </w:tabs>
      <w:spacing w:after="100"/>
    </w:pPr>
    <w:rPr>
      <w:rFonts w:ascii="Verdana" w:hAnsi="Verdana"/>
      <w:sz w:val="18"/>
    </w:rPr>
  </w:style>
  <w:style w:type="paragraph" w:styleId="TOC3">
    <w:name w:val="toc 3"/>
    <w:basedOn w:val="Normal"/>
    <w:next w:val="Normal"/>
    <w:autoRedefine/>
    <w:uiPriority w:val="39"/>
    <w:semiHidden/>
    <w:rsid w:val="003B0CAB"/>
    <w:pPr>
      <w:spacing w:after="100"/>
      <w:ind w:left="440"/>
    </w:pPr>
  </w:style>
  <w:style w:type="character" w:styleId="Hyperlink">
    <w:name w:val="Hyperlink"/>
    <w:basedOn w:val="DefaultParagraphFont"/>
    <w:uiPriority w:val="99"/>
    <w:unhideWhenUsed/>
    <w:rsid w:val="003B0CAB"/>
    <w:rPr>
      <w:color w:val="0000FF" w:themeColor="hyperlink"/>
      <w:u w:val="single"/>
    </w:rPr>
  </w:style>
  <w:style w:type="paragraph" w:customStyle="1" w:styleId="Rubrik1numrerad">
    <w:name w:val="Rubrik 1 numrerad"/>
    <w:basedOn w:val="Heading1"/>
    <w:next w:val="Normal"/>
    <w:uiPriority w:val="10"/>
    <w:qFormat/>
    <w:rsid w:val="006F2B47"/>
    <w:pPr>
      <w:numPr>
        <w:numId w:val="14"/>
      </w:numPr>
    </w:pPr>
  </w:style>
  <w:style w:type="paragraph" w:customStyle="1" w:styleId="Rubrik2numrerad">
    <w:name w:val="Rubrik 2 numrerad"/>
    <w:basedOn w:val="Heading2"/>
    <w:next w:val="Normal"/>
    <w:uiPriority w:val="10"/>
    <w:qFormat/>
    <w:rsid w:val="006F2B47"/>
    <w:pPr>
      <w:numPr>
        <w:ilvl w:val="1"/>
        <w:numId w:val="14"/>
      </w:numPr>
    </w:pPr>
  </w:style>
  <w:style w:type="paragraph" w:customStyle="1" w:styleId="Rubrik3numrerad">
    <w:name w:val="Rubrik 3 numrerad"/>
    <w:basedOn w:val="Heading3"/>
    <w:next w:val="Normal"/>
    <w:uiPriority w:val="10"/>
    <w:qFormat/>
    <w:rsid w:val="006F2B47"/>
    <w:pPr>
      <w:numPr>
        <w:ilvl w:val="2"/>
        <w:numId w:val="14"/>
      </w:numPr>
    </w:pPr>
  </w:style>
  <w:style w:type="paragraph" w:customStyle="1" w:styleId="Rubrik4numrerad">
    <w:name w:val="Rubrik 4 numrerad"/>
    <w:basedOn w:val="Heading4"/>
    <w:next w:val="Normal"/>
    <w:uiPriority w:val="10"/>
    <w:qFormat/>
    <w:rsid w:val="006F2B47"/>
    <w:pPr>
      <w:numPr>
        <w:ilvl w:val="3"/>
        <w:numId w:val="14"/>
      </w:numPr>
    </w:pPr>
  </w:style>
  <w:style w:type="numbering" w:customStyle="1" w:styleId="Listformatnumreraderubriker">
    <w:name w:val="Listformat numrerade rubriker"/>
    <w:uiPriority w:val="99"/>
    <w:rsid w:val="006F2B47"/>
    <w:pPr>
      <w:numPr>
        <w:numId w:val="13"/>
      </w:numPr>
    </w:pPr>
  </w:style>
  <w:style w:type="paragraph" w:styleId="ListParagraph">
    <w:name w:val="List Paragraph"/>
    <w:basedOn w:val="Normal"/>
    <w:uiPriority w:val="34"/>
    <w:qFormat/>
    <w:rsid w:val="00A917D4"/>
    <w:pPr>
      <w:ind w:left="720"/>
      <w:contextualSpacing/>
    </w:pPr>
  </w:style>
  <w:style w:type="numbering" w:customStyle="1" w:styleId="Listformatpunktlistor">
    <w:name w:val="Listformat punktlistor"/>
    <w:uiPriority w:val="99"/>
    <w:rsid w:val="00431A6F"/>
    <w:pPr>
      <w:numPr>
        <w:numId w:val="19"/>
      </w:numPr>
    </w:pPr>
  </w:style>
  <w:style w:type="numbering" w:customStyle="1" w:styleId="Listformatnumreradelistor">
    <w:name w:val="Listformat numrerade listor"/>
    <w:uiPriority w:val="99"/>
    <w:rsid w:val="00EB1FC7"/>
    <w:pPr>
      <w:numPr>
        <w:numId w:val="20"/>
      </w:numPr>
    </w:pPr>
  </w:style>
  <w:style w:type="paragraph" w:styleId="ListBullet2">
    <w:name w:val="List Bullet 2"/>
    <w:basedOn w:val="Normal"/>
    <w:uiPriority w:val="99"/>
    <w:semiHidden/>
    <w:unhideWhenUsed/>
    <w:rsid w:val="00130DC5"/>
    <w:pPr>
      <w:numPr>
        <w:numId w:val="28"/>
      </w:numPr>
      <w:contextualSpacing/>
    </w:pPr>
  </w:style>
  <w:style w:type="paragraph" w:styleId="ListBullet3">
    <w:name w:val="List Bullet 3"/>
    <w:basedOn w:val="Normal"/>
    <w:uiPriority w:val="99"/>
    <w:semiHidden/>
    <w:unhideWhenUsed/>
    <w:rsid w:val="00130DC5"/>
    <w:pPr>
      <w:numPr>
        <w:numId w:val="29"/>
      </w:numPr>
      <w:contextualSpacing/>
    </w:pPr>
  </w:style>
  <w:style w:type="table" w:customStyle="1" w:styleId="SUOformaterad">
    <w:name w:val="SU Oformaterad"/>
    <w:basedOn w:val="TableNormal"/>
    <w:uiPriority w:val="99"/>
    <w:rsid w:val="007825BD"/>
    <w:pPr>
      <w:spacing w:after="0" w:line="240" w:lineRule="auto"/>
    </w:pPr>
    <w:tblPr>
      <w:tblCellMar>
        <w:left w:w="0" w:type="dxa"/>
        <w:right w:w="0" w:type="dxa"/>
      </w:tblCellMar>
    </w:tblPr>
  </w:style>
  <w:style w:type="paragraph" w:styleId="BalloonText">
    <w:name w:val="Balloon Text"/>
    <w:basedOn w:val="Normal"/>
    <w:link w:val="BalloonTextChar"/>
    <w:uiPriority w:val="99"/>
    <w:semiHidden/>
    <w:unhideWhenUsed/>
    <w:rsid w:val="00063F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3FBC"/>
    <w:rPr>
      <w:rFonts w:ascii="Segoe UI" w:hAnsi="Segoe UI" w:cs="Segoe UI"/>
      <w:sz w:val="18"/>
      <w:szCs w:val="18"/>
    </w:rPr>
  </w:style>
  <w:style w:type="paragraph" w:customStyle="1" w:styleId="KTHBrdtextflt">
    <w:name w:val="KTH Brödtext fält"/>
    <w:basedOn w:val="BodyText"/>
    <w:rsid w:val="00BE5254"/>
    <w:pPr>
      <w:spacing w:after="40" w:line="220" w:lineRule="atLeast"/>
    </w:pPr>
    <w:rPr>
      <w:rFonts w:eastAsiaTheme="minorHAnsi"/>
      <w:sz w:val="16"/>
      <w:szCs w:val="20"/>
    </w:rPr>
  </w:style>
  <w:style w:type="paragraph" w:styleId="BodyText">
    <w:name w:val="Body Text"/>
    <w:basedOn w:val="Normal"/>
    <w:link w:val="BodyTextChar"/>
    <w:uiPriority w:val="99"/>
    <w:semiHidden/>
    <w:unhideWhenUsed/>
    <w:rsid w:val="00BE5254"/>
    <w:pPr>
      <w:spacing w:after="120"/>
    </w:pPr>
  </w:style>
  <w:style w:type="character" w:customStyle="1" w:styleId="BodyTextChar">
    <w:name w:val="Body Text Char"/>
    <w:basedOn w:val="DefaultParagraphFont"/>
    <w:link w:val="BodyText"/>
    <w:uiPriority w:val="99"/>
    <w:semiHidden/>
    <w:rsid w:val="00BE5254"/>
  </w:style>
  <w:style w:type="paragraph" w:customStyle="1" w:styleId="Default">
    <w:name w:val="Default"/>
    <w:rsid w:val="00544559"/>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856614">
      <w:bodyDiv w:val="1"/>
      <w:marLeft w:val="0"/>
      <w:marRight w:val="0"/>
      <w:marTop w:val="0"/>
      <w:marBottom w:val="0"/>
      <w:divBdr>
        <w:top w:val="none" w:sz="0" w:space="0" w:color="auto"/>
        <w:left w:val="none" w:sz="0" w:space="0" w:color="auto"/>
        <w:bottom w:val="none" w:sz="0" w:space="0" w:color="auto"/>
        <w:right w:val="none" w:sz="0" w:space="0" w:color="auto"/>
      </w:divBdr>
    </w:div>
    <w:div w:id="758136169">
      <w:bodyDiv w:val="1"/>
      <w:marLeft w:val="0"/>
      <w:marRight w:val="0"/>
      <w:marTop w:val="0"/>
      <w:marBottom w:val="0"/>
      <w:divBdr>
        <w:top w:val="none" w:sz="0" w:space="0" w:color="auto"/>
        <w:left w:val="none" w:sz="0" w:space="0" w:color="auto"/>
        <w:bottom w:val="none" w:sz="0" w:space="0" w:color="auto"/>
        <w:right w:val="none" w:sz="0" w:space="0" w:color="auto"/>
      </w:divBdr>
    </w:div>
    <w:div w:id="878515246">
      <w:bodyDiv w:val="1"/>
      <w:marLeft w:val="0"/>
      <w:marRight w:val="0"/>
      <w:marTop w:val="0"/>
      <w:marBottom w:val="0"/>
      <w:divBdr>
        <w:top w:val="none" w:sz="0" w:space="0" w:color="auto"/>
        <w:left w:val="none" w:sz="0" w:space="0" w:color="auto"/>
        <w:bottom w:val="none" w:sz="0" w:space="0" w:color="auto"/>
        <w:right w:val="none" w:sz="0" w:space="0" w:color="auto"/>
      </w:divBdr>
    </w:div>
    <w:div w:id="150866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42annmal1\appdata\roaming\microsoft\mallar\SU\Brev.dotm" TargetMode="External"/></Relationships>
</file>

<file path=word/theme/theme1.xml><?xml version="1.0" encoding="utf-8"?>
<a:theme xmlns:a="http://schemas.openxmlformats.org/drawingml/2006/main" name="Office-tema">
  <a:themeElements>
    <a:clrScheme name="Stockholms Universitet">
      <a:dk1>
        <a:srgbClr val="000000"/>
      </a:dk1>
      <a:lt1>
        <a:srgbClr val="FFFFFF"/>
      </a:lt1>
      <a:dk2>
        <a:srgbClr val="002F5F"/>
      </a:dk2>
      <a:lt2>
        <a:srgbClr val="808080"/>
      </a:lt2>
      <a:accent1>
        <a:srgbClr val="A3A86B"/>
      </a:accent1>
      <a:accent2>
        <a:srgbClr val="ACDEE6"/>
      </a:accent2>
      <a:accent3>
        <a:srgbClr val="9BB2CE"/>
      </a:accent3>
      <a:accent4>
        <a:srgbClr val="D95E00"/>
      </a:accent4>
      <a:accent5>
        <a:srgbClr val="DADCC3"/>
      </a:accent5>
      <a:accent6>
        <a:srgbClr val="FF9B4F"/>
      </a:accent6>
      <a:hlink>
        <a:srgbClr val="0000FF"/>
      </a:hlink>
      <a:folHlink>
        <a:srgbClr val="800080"/>
      </a:folHlink>
    </a:clrScheme>
    <a:fontScheme name="Stockholms Universitet">
      <a:majorFont>
        <a:latin typeface="Verdana"/>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80D5FB-8D33-4D46-8630-946037F08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Brev.dotm</Template>
  <TotalTime>1</TotalTime>
  <Pages>7</Pages>
  <Words>785</Words>
  <Characters>4162</Characters>
  <Application>Microsoft Office Word</Application>
  <DocSecurity>0</DocSecurity>
  <Lines>34</Lines>
  <Paragraphs>9</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Malmborg Lewis</dc:creator>
  <cp:keywords/>
  <dc:description/>
  <cp:lastModifiedBy>Rainer Vesterinen</cp:lastModifiedBy>
  <cp:revision>2</cp:revision>
  <dcterms:created xsi:type="dcterms:W3CDTF">2023-11-10T05:39:00Z</dcterms:created>
  <dcterms:modified xsi:type="dcterms:W3CDTF">2023-11-10T05:39:00Z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t:lpwstr>Brev</vt:lpwstr>
  </property>
</Properties>
</file>