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SUOformaterad"/>
        <w:tblW w:w="8337" w:type="dxa"/>
        <w:tblLook w:val="0620" w:firstRow="1" w:lastRow="0" w:firstColumn="0" w:lastColumn="0" w:noHBand="1" w:noVBand="1"/>
        <w:tblCaption w:val="Kontaktinformation"/>
        <w:tblDescription w:val="Kontaktinformation"/>
      </w:tblPr>
      <w:tblGrid>
        <w:gridCol w:w="4168"/>
        <w:gridCol w:w="4169"/>
      </w:tblGrid>
      <w:tr w:rsidR="007A1D88" w:rsidRPr="00DD7A11" w14:paraId="54474495" w14:textId="77777777" w:rsidTr="0015094D">
        <w:trPr>
          <w:trHeight w:val="1478"/>
        </w:trPr>
        <w:tc>
          <w:tcPr>
            <w:tcW w:w="4168" w:type="dxa"/>
          </w:tcPr>
          <w:p w14:paraId="384FC01E" w14:textId="77777777" w:rsidR="007A1D88" w:rsidRPr="00125B17" w:rsidRDefault="002A1B56" w:rsidP="007A1D88">
            <w:pPr>
              <w:rPr>
                <w:rFonts w:cstheme="minorHAnsi"/>
                <w:lang w:val="en-US"/>
              </w:rPr>
            </w:pPr>
            <w:r w:rsidRPr="00125B17">
              <w:rPr>
                <w:rFonts w:cstheme="minorHAnsi"/>
                <w:lang w:val="en-US"/>
              </w:rPr>
              <w:t>Send the application</w:t>
            </w:r>
            <w:r w:rsidR="0052237A">
              <w:rPr>
                <w:rFonts w:cstheme="minorHAnsi"/>
                <w:lang w:val="en-US"/>
              </w:rPr>
              <w:t xml:space="preserve"> to</w:t>
            </w:r>
            <w:r w:rsidR="0096579C" w:rsidRPr="00125B17">
              <w:rPr>
                <w:rFonts w:cstheme="minorHAnsi"/>
                <w:lang w:val="en-US"/>
              </w:rPr>
              <w:t>:</w:t>
            </w:r>
            <w:r w:rsidR="0096579C" w:rsidRPr="00125B17">
              <w:rPr>
                <w:rFonts w:cstheme="minorHAnsi"/>
                <w:lang w:val="en-US"/>
              </w:rPr>
              <w:br/>
              <w:t>XXXX</w:t>
            </w:r>
          </w:p>
          <w:p w14:paraId="668A209A" w14:textId="77777777" w:rsidR="0096579C" w:rsidRPr="00125B17" w:rsidRDefault="0096579C" w:rsidP="007A1D88">
            <w:pPr>
              <w:rPr>
                <w:rFonts w:cstheme="minorHAnsi"/>
                <w:lang w:val="en-US"/>
              </w:rPr>
            </w:pPr>
            <w:r w:rsidRPr="00125B17">
              <w:rPr>
                <w:rFonts w:cstheme="minorHAnsi"/>
                <w:lang w:val="en-US"/>
              </w:rPr>
              <w:t>Stockholms universitet</w:t>
            </w:r>
          </w:p>
          <w:p w14:paraId="5C11AEC0" w14:textId="77777777" w:rsidR="007A1D88" w:rsidRPr="00DD7A11" w:rsidRDefault="0096579C">
            <w:pPr>
              <w:rPr>
                <w:rFonts w:cstheme="minorHAnsi"/>
              </w:rPr>
            </w:pPr>
            <w:r>
              <w:rPr>
                <w:rFonts w:cstheme="minorHAnsi"/>
              </w:rPr>
              <w:t>106 91 Stockholm</w:t>
            </w:r>
          </w:p>
        </w:tc>
        <w:tc>
          <w:tcPr>
            <w:tcW w:w="4169" w:type="dxa"/>
          </w:tcPr>
          <w:p w14:paraId="2D69F0CA" w14:textId="77777777" w:rsidR="007A1D88" w:rsidRPr="00DD7A11" w:rsidRDefault="007A1D88">
            <w:pPr>
              <w:rPr>
                <w:rFonts w:cstheme="minorHAnsi"/>
              </w:rPr>
            </w:pPr>
          </w:p>
        </w:tc>
      </w:tr>
    </w:tbl>
    <w:p w14:paraId="4D1EE1BE" w14:textId="72F97D3D" w:rsidR="00BD6906" w:rsidRPr="00125B17" w:rsidRDefault="00BD6906" w:rsidP="00BD6906">
      <w:pPr>
        <w:pStyle w:val="Heading1"/>
        <w:rPr>
          <w:b/>
          <w:lang w:val="en-US"/>
        </w:rPr>
      </w:pPr>
      <w:r w:rsidRPr="00125B17">
        <w:rPr>
          <w:b/>
          <w:lang w:val="en-US"/>
        </w:rPr>
        <w:t>Application for credit</w:t>
      </w:r>
      <w:r w:rsidR="0052237A">
        <w:rPr>
          <w:b/>
          <w:lang w:val="en-US"/>
        </w:rPr>
        <w:t xml:space="preserve">s based on </w:t>
      </w:r>
      <w:r w:rsidRPr="00125B17">
        <w:rPr>
          <w:b/>
          <w:lang w:val="en-US"/>
        </w:rPr>
        <w:t>validation of</w:t>
      </w:r>
      <w:r w:rsidR="00766FD9">
        <w:rPr>
          <w:b/>
          <w:lang w:val="en-US"/>
        </w:rPr>
        <w:br/>
      </w:r>
      <w:r w:rsidRPr="00125B17">
        <w:rPr>
          <w:b/>
          <w:lang w:val="en-US"/>
        </w:rPr>
        <w:t>prior learning</w:t>
      </w:r>
    </w:p>
    <w:tbl>
      <w:tblPr>
        <w:tblW w:w="914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9"/>
        <w:gridCol w:w="2835"/>
      </w:tblGrid>
      <w:tr w:rsidR="0096579C" w:rsidRPr="00FD791A" w14:paraId="551CD2EB" w14:textId="77777777" w:rsidTr="00622106">
        <w:trPr>
          <w:trHeight w:val="404"/>
        </w:trPr>
        <w:tc>
          <w:tcPr>
            <w:tcW w:w="9144" w:type="dxa"/>
            <w:gridSpan w:val="2"/>
            <w:tcBorders>
              <w:top w:val="nil"/>
              <w:left w:val="nil"/>
              <w:right w:val="nil"/>
            </w:tcBorders>
            <w:shd w:val="clear" w:color="auto" w:fill="auto"/>
          </w:tcPr>
          <w:p w14:paraId="34C71928" w14:textId="788DCCBD" w:rsidR="00BD6906" w:rsidRPr="00BD6906" w:rsidRDefault="0052237A" w:rsidP="005049AE">
            <w:pPr>
              <w:rPr>
                <w:lang w:val="en-US"/>
              </w:rPr>
            </w:pPr>
            <w:r>
              <w:rPr>
                <w:lang w:val="en-US"/>
              </w:rPr>
              <w:t>In order to apply</w:t>
            </w:r>
            <w:r w:rsidR="00BD6906">
              <w:rPr>
                <w:lang w:val="en-US"/>
              </w:rPr>
              <w:t xml:space="preserve"> you must be </w:t>
            </w:r>
            <w:r w:rsidR="00BD6906" w:rsidRPr="00E264BE">
              <w:rPr>
                <w:lang w:val="en-US"/>
              </w:rPr>
              <w:t xml:space="preserve">admitted to and </w:t>
            </w:r>
            <w:r w:rsidR="00BD6906" w:rsidRPr="008A09C8">
              <w:rPr>
                <w:lang w:val="en-US"/>
              </w:rPr>
              <w:t>pursuing</w:t>
            </w:r>
            <w:r w:rsidR="00BD6906" w:rsidRPr="00E264BE">
              <w:rPr>
                <w:lang w:val="en-US"/>
              </w:rPr>
              <w:t xml:space="preserve"> studies</w:t>
            </w:r>
            <w:r>
              <w:rPr>
                <w:lang w:val="en-US"/>
              </w:rPr>
              <w:t xml:space="preserve"> at Stockholm U</w:t>
            </w:r>
            <w:r w:rsidR="00BD6906">
              <w:rPr>
                <w:lang w:val="en-US"/>
              </w:rPr>
              <w:t>niversity.</w:t>
            </w:r>
            <w:r w:rsidR="00534D0F">
              <w:rPr>
                <w:lang w:val="en-US"/>
              </w:rPr>
              <w:t xml:space="preserve"> </w:t>
            </w:r>
          </w:p>
        </w:tc>
      </w:tr>
      <w:tr w:rsidR="00622106" w:rsidRPr="00766FD9" w14:paraId="26427EE2" w14:textId="77777777" w:rsidTr="00ED529C">
        <w:trPr>
          <w:trHeight w:hRule="exact" w:val="680"/>
        </w:trPr>
        <w:tc>
          <w:tcPr>
            <w:tcW w:w="6309" w:type="dxa"/>
            <w:shd w:val="clear" w:color="auto" w:fill="auto"/>
          </w:tcPr>
          <w:p w14:paraId="4DD474D6" w14:textId="77777777" w:rsidR="0096579C" w:rsidRPr="00766FD9" w:rsidRDefault="00BD40BA" w:rsidP="002F4B10">
            <w:pPr>
              <w:spacing w:after="100" w:afterAutospacing="1" w:line="240" w:lineRule="auto"/>
              <w:rPr>
                <w:rFonts w:cstheme="minorHAnsi"/>
                <w:b/>
                <w:lang w:val="en-US"/>
              </w:rPr>
            </w:pPr>
            <w:bookmarkStart w:id="0" w:name="Text552"/>
            <w:r w:rsidRPr="00766FD9">
              <w:rPr>
                <w:rFonts w:cstheme="minorHAnsi"/>
                <w:b/>
                <w:lang w:val="en-US"/>
              </w:rPr>
              <w:t>Nam</w:t>
            </w:r>
            <w:r w:rsidR="00BD6906" w:rsidRPr="00766FD9">
              <w:rPr>
                <w:rFonts w:cstheme="minorHAnsi"/>
                <w:b/>
                <w:lang w:val="en-US"/>
              </w:rPr>
              <w:t>e</w:t>
            </w:r>
            <w:r w:rsidRPr="00766FD9">
              <w:rPr>
                <w:rFonts w:cstheme="minorHAnsi"/>
                <w:b/>
                <w:lang w:val="en-US"/>
              </w:rPr>
              <w:br/>
            </w:r>
            <w:bookmarkEnd w:id="0"/>
          </w:p>
        </w:tc>
        <w:tc>
          <w:tcPr>
            <w:tcW w:w="2835" w:type="dxa"/>
            <w:shd w:val="clear" w:color="auto" w:fill="auto"/>
          </w:tcPr>
          <w:p w14:paraId="6A930C0F" w14:textId="77777777" w:rsidR="0096579C" w:rsidRPr="00766FD9" w:rsidRDefault="0096579C" w:rsidP="002F4B10">
            <w:pPr>
              <w:spacing w:after="100" w:afterAutospacing="1" w:line="240" w:lineRule="auto"/>
              <w:rPr>
                <w:rFonts w:cstheme="minorHAnsi"/>
                <w:b/>
                <w:lang w:val="en-US"/>
              </w:rPr>
            </w:pPr>
            <w:r w:rsidRPr="00766FD9">
              <w:rPr>
                <w:rFonts w:cstheme="minorHAnsi"/>
                <w:b/>
                <w:lang w:val="en-US"/>
              </w:rPr>
              <w:t>Person</w:t>
            </w:r>
            <w:bookmarkStart w:id="1" w:name="Text553"/>
            <w:r w:rsidR="00BD6906" w:rsidRPr="00766FD9">
              <w:rPr>
                <w:rFonts w:cstheme="minorHAnsi"/>
                <w:b/>
                <w:lang w:val="en-US"/>
              </w:rPr>
              <w:t>al identity number</w:t>
            </w:r>
            <w:r w:rsidR="00BD40BA" w:rsidRPr="00766FD9">
              <w:rPr>
                <w:rFonts w:cstheme="minorHAnsi"/>
                <w:b/>
                <w:lang w:val="en-US"/>
              </w:rPr>
              <w:br/>
            </w:r>
            <w:bookmarkEnd w:id="1"/>
          </w:p>
        </w:tc>
      </w:tr>
      <w:tr w:rsidR="00622106" w:rsidRPr="00E305A5" w14:paraId="4B417000" w14:textId="77777777" w:rsidTr="00ED529C">
        <w:trPr>
          <w:trHeight w:hRule="exact" w:val="680"/>
        </w:trPr>
        <w:tc>
          <w:tcPr>
            <w:tcW w:w="6309" w:type="dxa"/>
            <w:shd w:val="clear" w:color="auto" w:fill="auto"/>
          </w:tcPr>
          <w:p w14:paraId="600A5900" w14:textId="77777777" w:rsidR="0096579C" w:rsidRPr="00E305A5" w:rsidRDefault="00BD6906" w:rsidP="002F4B10">
            <w:pPr>
              <w:spacing w:after="100" w:afterAutospacing="1" w:line="240" w:lineRule="auto"/>
              <w:rPr>
                <w:rFonts w:cstheme="minorHAnsi"/>
                <w:b/>
              </w:rPr>
            </w:pPr>
            <w:bookmarkStart w:id="2" w:name="Text554"/>
            <w:r w:rsidRPr="00766FD9">
              <w:rPr>
                <w:rFonts w:cstheme="minorHAnsi"/>
                <w:b/>
                <w:lang w:val="en-US"/>
              </w:rPr>
              <w:t>Addr</w:t>
            </w:r>
            <w:r w:rsidRPr="00E305A5">
              <w:rPr>
                <w:rFonts w:cstheme="minorHAnsi"/>
                <w:b/>
              </w:rPr>
              <w:t>ess</w:t>
            </w:r>
            <w:r w:rsidR="00BD40BA" w:rsidRPr="00E305A5">
              <w:rPr>
                <w:rFonts w:cstheme="minorHAnsi"/>
                <w:b/>
              </w:rPr>
              <w:br/>
            </w:r>
            <w:bookmarkEnd w:id="2"/>
          </w:p>
        </w:tc>
        <w:tc>
          <w:tcPr>
            <w:tcW w:w="2835" w:type="dxa"/>
            <w:shd w:val="clear" w:color="auto" w:fill="auto"/>
          </w:tcPr>
          <w:p w14:paraId="080537FC" w14:textId="77777777" w:rsidR="0096579C" w:rsidRPr="00E305A5" w:rsidRDefault="00BD6906" w:rsidP="002F4B10">
            <w:pPr>
              <w:spacing w:after="100" w:afterAutospacing="1" w:line="240" w:lineRule="auto"/>
              <w:rPr>
                <w:rFonts w:cstheme="minorHAnsi"/>
                <w:b/>
              </w:rPr>
            </w:pPr>
            <w:bookmarkStart w:id="3" w:name="Text555"/>
            <w:r w:rsidRPr="00E305A5">
              <w:rPr>
                <w:rFonts w:cstheme="minorHAnsi"/>
                <w:b/>
              </w:rPr>
              <w:t>Postal code and city</w:t>
            </w:r>
            <w:r w:rsidR="00BD40BA" w:rsidRPr="00E305A5">
              <w:rPr>
                <w:rFonts w:cstheme="minorHAnsi"/>
                <w:b/>
              </w:rPr>
              <w:br/>
            </w:r>
            <w:bookmarkEnd w:id="3"/>
          </w:p>
        </w:tc>
      </w:tr>
      <w:tr w:rsidR="00622106" w:rsidRPr="00E305A5" w14:paraId="596EB03E" w14:textId="77777777" w:rsidTr="00ED529C">
        <w:trPr>
          <w:trHeight w:hRule="exact" w:val="680"/>
        </w:trPr>
        <w:tc>
          <w:tcPr>
            <w:tcW w:w="6309" w:type="dxa"/>
            <w:shd w:val="clear" w:color="auto" w:fill="auto"/>
          </w:tcPr>
          <w:p w14:paraId="28728558" w14:textId="77777777" w:rsidR="0096579C" w:rsidRPr="00E305A5" w:rsidRDefault="0015094D" w:rsidP="002F4B10">
            <w:pPr>
              <w:spacing w:after="100" w:afterAutospacing="1" w:line="240" w:lineRule="auto"/>
              <w:rPr>
                <w:rFonts w:cstheme="minorHAnsi"/>
                <w:b/>
              </w:rPr>
            </w:pPr>
            <w:r w:rsidRPr="00E305A5">
              <w:rPr>
                <w:rFonts w:cstheme="minorHAnsi"/>
                <w:b/>
              </w:rPr>
              <w:t>E-</w:t>
            </w:r>
            <w:bookmarkStart w:id="4" w:name="Text556"/>
            <w:r w:rsidR="0052237A" w:rsidRPr="00E305A5">
              <w:rPr>
                <w:rFonts w:cstheme="minorHAnsi"/>
                <w:b/>
              </w:rPr>
              <w:t>mail</w:t>
            </w:r>
            <w:r w:rsidR="00BD40BA" w:rsidRPr="00E305A5">
              <w:rPr>
                <w:rFonts w:cstheme="minorHAnsi"/>
                <w:b/>
              </w:rPr>
              <w:br/>
            </w:r>
            <w:bookmarkEnd w:id="4"/>
          </w:p>
        </w:tc>
        <w:tc>
          <w:tcPr>
            <w:tcW w:w="2835" w:type="dxa"/>
            <w:shd w:val="clear" w:color="auto" w:fill="auto"/>
          </w:tcPr>
          <w:p w14:paraId="4C725689" w14:textId="77777777" w:rsidR="0096579C" w:rsidRPr="00E305A5" w:rsidRDefault="00BD6906" w:rsidP="002F4B10">
            <w:pPr>
              <w:spacing w:after="100" w:afterAutospacing="1" w:line="240" w:lineRule="auto"/>
              <w:rPr>
                <w:rFonts w:cstheme="minorHAnsi"/>
                <w:b/>
              </w:rPr>
            </w:pPr>
            <w:bookmarkStart w:id="5" w:name="Text557"/>
            <w:r w:rsidRPr="00E305A5">
              <w:rPr>
                <w:rFonts w:cstheme="minorHAnsi"/>
                <w:b/>
              </w:rPr>
              <w:t>Telephone number</w:t>
            </w:r>
            <w:r w:rsidR="00BD40BA" w:rsidRPr="00E305A5">
              <w:rPr>
                <w:rFonts w:cstheme="minorHAnsi"/>
                <w:b/>
              </w:rPr>
              <w:br/>
            </w:r>
            <w:bookmarkEnd w:id="5"/>
          </w:p>
        </w:tc>
      </w:tr>
    </w:tbl>
    <w:p w14:paraId="066C18A3" w14:textId="77777777" w:rsidR="00BD6906" w:rsidRPr="00BD6906" w:rsidRDefault="00F72B03" w:rsidP="00622106">
      <w:pPr>
        <w:spacing w:after="100" w:afterAutospacing="1"/>
        <w:rPr>
          <w:rFonts w:cstheme="minorHAnsi"/>
          <w:lang w:val="en-US"/>
        </w:rPr>
      </w:pPr>
      <w:r w:rsidRPr="0052237A">
        <w:rPr>
          <w:rFonts w:cstheme="minorHAnsi"/>
          <w:lang w:val="en-US"/>
        </w:rPr>
        <w:br/>
      </w:r>
      <w:r w:rsidR="00BD6906" w:rsidRPr="008533AB">
        <w:rPr>
          <w:rFonts w:cstheme="minorHAnsi"/>
          <w:lang w:val="en-US"/>
        </w:rPr>
        <w:t>I apply f</w:t>
      </w:r>
      <w:r w:rsidR="00BD6906">
        <w:rPr>
          <w:rFonts w:cstheme="minorHAnsi"/>
          <w:lang w:val="en-US"/>
        </w:rPr>
        <w:t>or credits within the following course/</w:t>
      </w:r>
      <w:r w:rsidR="00414012">
        <w:rPr>
          <w:rFonts w:cstheme="minorHAnsi"/>
          <w:lang w:val="en-US"/>
        </w:rPr>
        <w:t>part of course</w:t>
      </w:r>
      <w:r w:rsidR="00BD6906">
        <w:rPr>
          <w:rFonts w:cstheme="minorHAnsi"/>
          <w:lang w:val="en-US"/>
        </w:rPr>
        <w:t xml:space="preserve"> based on work experience or other education:</w:t>
      </w: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42"/>
        <w:gridCol w:w="1597"/>
      </w:tblGrid>
      <w:tr w:rsidR="00107676" w:rsidRPr="00534D0F" w14:paraId="46D72520" w14:textId="77777777" w:rsidTr="00FB2270">
        <w:trPr>
          <w:trHeight w:val="391"/>
        </w:trPr>
        <w:tc>
          <w:tcPr>
            <w:tcW w:w="7542" w:type="dxa"/>
            <w:shd w:val="clear" w:color="auto" w:fill="auto"/>
          </w:tcPr>
          <w:p w14:paraId="7BF9DE15" w14:textId="4BCBD6F2" w:rsidR="00107676" w:rsidRPr="00534D0F" w:rsidRDefault="00BD6906" w:rsidP="00193EB6">
            <w:pPr>
              <w:spacing w:after="100" w:afterAutospacing="1"/>
              <w:rPr>
                <w:rFonts w:cstheme="minorHAnsi"/>
                <w:b/>
                <w:lang w:val="en-US"/>
              </w:rPr>
            </w:pPr>
            <w:r w:rsidRPr="00534D0F">
              <w:rPr>
                <w:rFonts w:cstheme="minorHAnsi"/>
                <w:b/>
                <w:lang w:val="en-US"/>
              </w:rPr>
              <w:t>Course</w:t>
            </w:r>
            <w:r w:rsidR="00107676" w:rsidRPr="00534D0F">
              <w:rPr>
                <w:rFonts w:cstheme="minorHAnsi"/>
                <w:b/>
                <w:lang w:val="en-US"/>
              </w:rPr>
              <w:t>/</w:t>
            </w:r>
            <w:r w:rsidR="00FE68CF" w:rsidRPr="00534D0F">
              <w:rPr>
                <w:rFonts w:cstheme="minorHAnsi"/>
                <w:b/>
                <w:lang w:val="en-US"/>
              </w:rPr>
              <w:t>p</w:t>
            </w:r>
            <w:r w:rsidRPr="00534D0F">
              <w:rPr>
                <w:rFonts w:cstheme="minorHAnsi"/>
                <w:b/>
                <w:lang w:val="en-US"/>
              </w:rPr>
              <w:t xml:space="preserve">art of course at </w:t>
            </w:r>
            <w:r w:rsidR="00107676" w:rsidRPr="00534D0F">
              <w:rPr>
                <w:rFonts w:cstheme="minorHAnsi"/>
                <w:b/>
                <w:lang w:val="en-US"/>
              </w:rPr>
              <w:t xml:space="preserve">Stockholm </w:t>
            </w:r>
            <w:r w:rsidR="0052237A" w:rsidRPr="00534D0F">
              <w:rPr>
                <w:rFonts w:cstheme="minorHAnsi"/>
                <w:b/>
                <w:lang w:val="en-US"/>
              </w:rPr>
              <w:t>U</w:t>
            </w:r>
            <w:r w:rsidR="00FE68CF" w:rsidRPr="00534D0F">
              <w:rPr>
                <w:rFonts w:cstheme="minorHAnsi"/>
                <w:b/>
                <w:lang w:val="en-US"/>
              </w:rPr>
              <w:t>niversity</w:t>
            </w:r>
            <w:r w:rsidR="00706539">
              <w:rPr>
                <w:rFonts w:cstheme="minorHAnsi"/>
                <w:b/>
                <w:lang w:val="en-US"/>
              </w:rPr>
              <w:t xml:space="preserve"> </w:t>
            </w:r>
          </w:p>
        </w:tc>
        <w:tc>
          <w:tcPr>
            <w:tcW w:w="1597" w:type="dxa"/>
          </w:tcPr>
          <w:p w14:paraId="3BC9C6A9" w14:textId="77777777" w:rsidR="00107676" w:rsidRPr="00534D0F" w:rsidRDefault="00BD6906" w:rsidP="00107676">
            <w:pPr>
              <w:spacing w:after="100" w:afterAutospacing="1"/>
              <w:rPr>
                <w:rFonts w:cstheme="minorHAnsi"/>
                <w:b/>
              </w:rPr>
            </w:pPr>
            <w:r w:rsidRPr="00534D0F">
              <w:rPr>
                <w:rFonts w:cstheme="minorHAnsi"/>
                <w:b/>
              </w:rPr>
              <w:t>Credits (hp)</w:t>
            </w:r>
            <w:r w:rsidR="00107676" w:rsidRPr="00534D0F">
              <w:rPr>
                <w:rFonts w:cstheme="minorHAnsi"/>
                <w:b/>
              </w:rPr>
              <w:t xml:space="preserve"> </w:t>
            </w:r>
          </w:p>
        </w:tc>
      </w:tr>
      <w:tr w:rsidR="00107676" w:rsidRPr="00E305A5" w14:paraId="3B74FE8A" w14:textId="77777777" w:rsidTr="00ED529C">
        <w:trPr>
          <w:trHeight w:val="907"/>
        </w:trPr>
        <w:tc>
          <w:tcPr>
            <w:tcW w:w="7542" w:type="dxa"/>
            <w:shd w:val="clear" w:color="auto" w:fill="auto"/>
          </w:tcPr>
          <w:p w14:paraId="46B80D66" w14:textId="24521A85" w:rsidR="00107676" w:rsidRPr="00E305A5" w:rsidRDefault="00E305A5" w:rsidP="00107676">
            <w:pPr>
              <w:spacing w:after="100" w:afterAutospacing="1"/>
              <w:rPr>
                <w:rFonts w:cstheme="minorHAnsi"/>
              </w:rPr>
            </w:pPr>
            <w:r w:rsidRPr="00E305A5">
              <w:rPr>
                <w:rFonts w:cstheme="minorHAnsi"/>
              </w:rPr>
              <w:br/>
            </w:r>
          </w:p>
        </w:tc>
        <w:tc>
          <w:tcPr>
            <w:tcW w:w="1597" w:type="dxa"/>
          </w:tcPr>
          <w:p w14:paraId="1DE6D48E" w14:textId="77777777" w:rsidR="00107676" w:rsidRPr="00E305A5" w:rsidRDefault="00107676" w:rsidP="00107676">
            <w:pPr>
              <w:spacing w:after="100" w:afterAutospacing="1"/>
              <w:rPr>
                <w:rFonts w:cstheme="minorHAnsi"/>
              </w:rPr>
            </w:pPr>
          </w:p>
        </w:tc>
      </w:tr>
    </w:tbl>
    <w:p w14:paraId="1255BB65" w14:textId="09F210E4" w:rsidR="002270A0" w:rsidRDefault="002270A0" w:rsidP="00622106">
      <w:pPr>
        <w:spacing w:after="100" w:afterAutospacing="1"/>
        <w:rPr>
          <w:rFonts w:cstheme="minorHAnsi"/>
          <w:lang w:val="en-US"/>
        </w:rPr>
      </w:pPr>
    </w:p>
    <w:p w14:paraId="5169E37A" w14:textId="002FDF17" w:rsidR="00ED529C" w:rsidRPr="00ED529C" w:rsidRDefault="00ED529C" w:rsidP="00ED529C">
      <w:pPr>
        <w:spacing w:after="100" w:afterAutospacing="1" w:line="276" w:lineRule="auto"/>
        <w:rPr>
          <w:rFonts w:cstheme="minorHAnsi"/>
          <w:b/>
          <w:lang w:val="en-US"/>
        </w:rPr>
      </w:pPr>
      <w:r w:rsidRPr="00ED529C">
        <w:rPr>
          <w:rFonts w:cstheme="minorHAnsi"/>
          <w:b/>
          <w:lang w:val="en-US"/>
        </w:rPr>
        <w:t>Description of knowledge acquired through work experience/other education</w:t>
      </w:r>
    </w:p>
    <w:p w14:paraId="49D4857E" w14:textId="239EA68A" w:rsidR="00534D0F" w:rsidRDefault="005049AE" w:rsidP="00ED529C">
      <w:pPr>
        <w:spacing w:after="100" w:afterAutospacing="1" w:line="276" w:lineRule="auto"/>
        <w:rPr>
          <w:rFonts w:cstheme="minorHAnsi"/>
          <w:lang w:val="en-US"/>
        </w:rPr>
      </w:pPr>
      <w:r w:rsidRPr="00020672">
        <w:rPr>
          <w:rFonts w:cstheme="minorHAnsi"/>
          <w:lang w:val="en-US"/>
        </w:rPr>
        <w:t xml:space="preserve">The </w:t>
      </w:r>
      <w:r w:rsidR="00020672" w:rsidRPr="00020672">
        <w:rPr>
          <w:rFonts w:cstheme="minorHAnsi"/>
          <w:lang w:val="en-US"/>
        </w:rPr>
        <w:t>following</w:t>
      </w:r>
      <w:r w:rsidRPr="00020672">
        <w:rPr>
          <w:rFonts w:cstheme="minorHAnsi"/>
          <w:lang w:val="en-US"/>
        </w:rPr>
        <w:t xml:space="preserve"> part of the form serves a</w:t>
      </w:r>
      <w:r w:rsidR="00020672" w:rsidRPr="00020672">
        <w:rPr>
          <w:rFonts w:cstheme="minorHAnsi"/>
          <w:lang w:val="en-US"/>
        </w:rPr>
        <w:t>s a</w:t>
      </w:r>
      <w:r w:rsidRPr="00020672">
        <w:rPr>
          <w:rFonts w:cstheme="minorHAnsi"/>
          <w:lang w:val="en-US"/>
        </w:rPr>
        <w:t xml:space="preserve"> kind of self-evaluation of your knowledge in relation to the intended learning outcomes of the course for which you wish to have credits.</w:t>
      </w:r>
      <w:r>
        <w:rPr>
          <w:rFonts w:cstheme="minorHAnsi"/>
          <w:lang w:val="en-US"/>
        </w:rPr>
        <w:t xml:space="preserve"> Here</w:t>
      </w:r>
      <w:r w:rsidR="00414012" w:rsidRPr="00534D0F">
        <w:rPr>
          <w:rFonts w:cstheme="minorHAnsi"/>
          <w:lang w:val="en-US"/>
        </w:rPr>
        <w:t xml:space="preserve"> you should leave information relevant for the continued mapping and assessment o</w:t>
      </w:r>
      <w:r w:rsidR="00414012" w:rsidRPr="009D6D00">
        <w:rPr>
          <w:rFonts w:cstheme="minorHAnsi"/>
          <w:lang w:val="en-US"/>
        </w:rPr>
        <w:t xml:space="preserve">f your knowledge. The information is structured into four steps per learning outcome </w:t>
      </w:r>
      <w:r w:rsidR="00534D0F" w:rsidRPr="009D6D00">
        <w:rPr>
          <w:rFonts w:cstheme="minorHAnsi"/>
          <w:lang w:val="en-US"/>
        </w:rPr>
        <w:t>(</w:t>
      </w:r>
      <w:r w:rsidR="00766FD9" w:rsidRPr="009D6D00">
        <w:rPr>
          <w:rFonts w:cstheme="minorHAnsi"/>
          <w:lang w:val="en-US"/>
        </w:rPr>
        <w:t xml:space="preserve">please see </w:t>
      </w:r>
      <w:r w:rsidR="00534D0F" w:rsidRPr="009D6D00">
        <w:rPr>
          <w:rFonts w:cstheme="minorHAnsi"/>
          <w:lang w:val="en-US"/>
        </w:rPr>
        <w:t xml:space="preserve">further instructions </w:t>
      </w:r>
      <w:r w:rsidR="00766FD9" w:rsidRPr="009D6D00">
        <w:rPr>
          <w:rFonts w:cstheme="minorHAnsi"/>
          <w:lang w:val="en-US"/>
        </w:rPr>
        <w:t>at the end of the document</w:t>
      </w:r>
      <w:r w:rsidR="00534D0F" w:rsidRPr="009D6D00">
        <w:rPr>
          <w:rFonts w:cstheme="minorHAnsi"/>
          <w:lang w:val="en-US"/>
        </w:rPr>
        <w:t>)</w:t>
      </w:r>
      <w:r w:rsidR="003530D2" w:rsidRPr="009D6D00">
        <w:rPr>
          <w:rFonts w:cstheme="minorHAnsi"/>
          <w:lang w:val="en-US"/>
        </w:rPr>
        <w:t>.</w:t>
      </w:r>
    </w:p>
    <w:p w14:paraId="67C97B6B" w14:textId="62454B44" w:rsidR="00766FD9" w:rsidRDefault="00766FD9" w:rsidP="00534D0F">
      <w:pPr>
        <w:spacing w:after="100" w:afterAutospacing="1"/>
        <w:rPr>
          <w:rFonts w:cstheme="minorHAnsi"/>
          <w:lang w:val="en-US"/>
        </w:rPr>
      </w:pPr>
    </w:p>
    <w:p w14:paraId="17654918" w14:textId="2498DBF4" w:rsidR="00766FD9" w:rsidRDefault="00766FD9" w:rsidP="00534D0F">
      <w:pPr>
        <w:spacing w:after="100" w:afterAutospacing="1"/>
        <w:rPr>
          <w:rFonts w:cstheme="minorHAnsi"/>
          <w:lang w:val="en-US"/>
        </w:rPr>
      </w:pPr>
    </w:p>
    <w:p w14:paraId="173AECAB" w14:textId="620AD0FA" w:rsidR="0019498F" w:rsidRDefault="0019498F">
      <w:pPr>
        <w:rPr>
          <w:rFonts w:cstheme="minorHAnsi"/>
          <w:lang w:val="en-US"/>
        </w:rPr>
      </w:pPr>
      <w:r>
        <w:rPr>
          <w:rFonts w:cstheme="minorHAnsi"/>
          <w:lang w:val="en-US"/>
        </w:rPr>
        <w:br w:type="page"/>
      </w: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107676" w:rsidRPr="00DE272A" w14:paraId="631D9F75" w14:textId="77777777" w:rsidTr="00706539">
        <w:trPr>
          <w:trHeight w:val="907"/>
        </w:trPr>
        <w:tc>
          <w:tcPr>
            <w:tcW w:w="9214" w:type="dxa"/>
            <w:tcBorders>
              <w:bottom w:val="single" w:sz="4" w:space="0" w:color="auto"/>
            </w:tcBorders>
            <w:shd w:val="clear" w:color="auto" w:fill="auto"/>
          </w:tcPr>
          <w:p w14:paraId="5D82199E" w14:textId="77777777" w:rsidR="00FB2270" w:rsidRPr="00427F18" w:rsidRDefault="00FE68CF" w:rsidP="000E0A45">
            <w:pPr>
              <w:spacing w:after="100" w:afterAutospacing="1"/>
              <w:rPr>
                <w:rFonts w:cstheme="minorHAnsi"/>
                <w:b/>
              </w:rPr>
            </w:pPr>
            <w:r w:rsidRPr="00427F18">
              <w:rPr>
                <w:rFonts w:cstheme="minorHAnsi"/>
                <w:b/>
              </w:rPr>
              <w:lastRenderedPageBreak/>
              <w:t>Learning outcome</w:t>
            </w:r>
            <w:r w:rsidR="00107676" w:rsidRPr="00427F18">
              <w:rPr>
                <w:rFonts w:cstheme="minorHAnsi"/>
                <w:b/>
              </w:rPr>
              <w:t xml:space="preserve"> 1</w:t>
            </w:r>
            <w:r w:rsidR="00FB2270" w:rsidRPr="00427F18">
              <w:rPr>
                <w:rFonts w:cstheme="minorHAnsi"/>
                <w:b/>
              </w:rPr>
              <w:br/>
            </w:r>
          </w:p>
        </w:tc>
      </w:tr>
      <w:tr w:rsidR="00107676" w:rsidRPr="00DE272A" w14:paraId="7081AB5E" w14:textId="77777777" w:rsidTr="00706539">
        <w:trPr>
          <w:trHeight w:val="2552"/>
        </w:trPr>
        <w:tc>
          <w:tcPr>
            <w:tcW w:w="9214" w:type="dxa"/>
            <w:shd w:val="clear" w:color="auto" w:fill="auto"/>
          </w:tcPr>
          <w:p w14:paraId="17E96984" w14:textId="175B1CDA" w:rsidR="00107676" w:rsidRPr="00427F18" w:rsidRDefault="00706539" w:rsidP="00706539">
            <w:pPr>
              <w:spacing w:after="100" w:afterAutospacing="1"/>
              <w:rPr>
                <w:rFonts w:cstheme="minorHAnsi"/>
              </w:rPr>
            </w:pPr>
            <w:r w:rsidRPr="00427F18">
              <w:rPr>
                <w:rFonts w:cstheme="minorHAnsi"/>
              </w:rPr>
              <w:t>Fulfillment of</w:t>
            </w:r>
            <w:r w:rsidRPr="00951C97">
              <w:rPr>
                <w:rFonts w:cstheme="minorHAnsi"/>
                <w:lang w:val="en-GB"/>
              </w:rPr>
              <w:t xml:space="preserve"> learning</w:t>
            </w:r>
            <w:r w:rsidRPr="00427F18">
              <w:rPr>
                <w:rFonts w:cstheme="minorHAnsi"/>
              </w:rPr>
              <w:t xml:space="preserve"> </w:t>
            </w:r>
            <w:r w:rsidRPr="00951C97">
              <w:rPr>
                <w:rFonts w:cstheme="minorHAnsi"/>
                <w:lang w:val="en-GB"/>
              </w:rPr>
              <w:t>outcome</w:t>
            </w:r>
            <w:r w:rsidR="00FB2270" w:rsidRPr="00427F18">
              <w:rPr>
                <w:rFonts w:cstheme="minorHAnsi"/>
              </w:rPr>
              <w:br/>
            </w:r>
          </w:p>
        </w:tc>
      </w:tr>
      <w:tr w:rsidR="00107676" w:rsidRPr="00FD791A" w14:paraId="1B471D48" w14:textId="77777777" w:rsidTr="00706539">
        <w:trPr>
          <w:trHeight w:val="680"/>
        </w:trPr>
        <w:tc>
          <w:tcPr>
            <w:tcW w:w="9214" w:type="dxa"/>
            <w:shd w:val="clear" w:color="auto" w:fill="auto"/>
          </w:tcPr>
          <w:p w14:paraId="39981AC0" w14:textId="77777777" w:rsidR="00107676" w:rsidRPr="00427F18" w:rsidRDefault="002A1B56" w:rsidP="000E0A45">
            <w:pPr>
              <w:spacing w:after="100" w:afterAutospacing="1"/>
              <w:rPr>
                <w:rFonts w:cstheme="minorHAnsi"/>
                <w:lang w:val="en-US"/>
              </w:rPr>
            </w:pPr>
            <w:r w:rsidRPr="00427F18">
              <w:rPr>
                <w:rFonts w:cstheme="minorHAnsi"/>
                <w:lang w:val="en-US"/>
              </w:rPr>
              <w:t>Demonstration</w:t>
            </w:r>
            <w:r w:rsidR="00FE68CF" w:rsidRPr="00427F18">
              <w:rPr>
                <w:rFonts w:cstheme="minorHAnsi"/>
                <w:lang w:val="en-US"/>
              </w:rPr>
              <w:t xml:space="preserve"> of</w:t>
            </w:r>
            <w:r w:rsidR="00107676" w:rsidRPr="00427F18">
              <w:rPr>
                <w:rFonts w:cstheme="minorHAnsi"/>
                <w:lang w:val="en-US"/>
              </w:rPr>
              <w:t xml:space="preserve"> </w:t>
            </w:r>
            <w:r w:rsidR="00FE68CF" w:rsidRPr="00427F18">
              <w:rPr>
                <w:rFonts w:cstheme="minorHAnsi"/>
                <w:lang w:val="en-US"/>
              </w:rPr>
              <w:t>knowledge and competencies</w:t>
            </w:r>
            <w:r w:rsidR="00FB2270" w:rsidRPr="00427F18">
              <w:rPr>
                <w:rFonts w:cstheme="minorHAnsi"/>
                <w:lang w:val="en-US"/>
              </w:rPr>
              <w:br/>
            </w:r>
          </w:p>
        </w:tc>
      </w:tr>
      <w:tr w:rsidR="00107676" w:rsidRPr="00DE272A" w14:paraId="7E2F5E5F" w14:textId="77777777" w:rsidTr="00706539">
        <w:trPr>
          <w:trHeight w:val="680"/>
        </w:trPr>
        <w:tc>
          <w:tcPr>
            <w:tcW w:w="9214" w:type="dxa"/>
            <w:tcBorders>
              <w:bottom w:val="single" w:sz="4" w:space="0" w:color="auto"/>
            </w:tcBorders>
            <w:shd w:val="clear" w:color="auto" w:fill="auto"/>
          </w:tcPr>
          <w:p w14:paraId="123B0B5B" w14:textId="77777777" w:rsidR="00107676" w:rsidRPr="00427F18" w:rsidRDefault="00FB2270" w:rsidP="000E0A45">
            <w:pPr>
              <w:spacing w:after="100" w:afterAutospacing="1"/>
              <w:rPr>
                <w:rFonts w:cstheme="minorHAnsi"/>
              </w:rPr>
            </w:pPr>
            <w:r w:rsidRPr="00427F18">
              <w:rPr>
                <w:rFonts w:cstheme="minorHAnsi"/>
              </w:rPr>
              <w:t xml:space="preserve">Relevant </w:t>
            </w:r>
            <w:r w:rsidR="00FE68CF" w:rsidRPr="00427F18">
              <w:rPr>
                <w:rFonts w:cstheme="minorHAnsi"/>
              </w:rPr>
              <w:t>attachments</w:t>
            </w:r>
            <w:r w:rsidRPr="00427F18">
              <w:rPr>
                <w:rFonts w:cstheme="minorHAnsi"/>
              </w:rPr>
              <w:br/>
            </w:r>
          </w:p>
        </w:tc>
      </w:tr>
    </w:tbl>
    <w:p w14:paraId="7A446B2D" w14:textId="77777777" w:rsidR="00107676" w:rsidRDefault="00107676" w:rsidP="00622106">
      <w:pPr>
        <w:spacing w:after="100" w:afterAutospacing="1"/>
        <w:rPr>
          <w:rFonts w:cstheme="minorHAnsi"/>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B2270" w:rsidRPr="00DE272A" w14:paraId="3904E747" w14:textId="77777777" w:rsidTr="00706539">
        <w:trPr>
          <w:trHeight w:val="907"/>
        </w:trPr>
        <w:tc>
          <w:tcPr>
            <w:tcW w:w="9214" w:type="dxa"/>
            <w:tcBorders>
              <w:bottom w:val="single" w:sz="4" w:space="0" w:color="auto"/>
            </w:tcBorders>
            <w:shd w:val="clear" w:color="auto" w:fill="auto"/>
          </w:tcPr>
          <w:p w14:paraId="2DD0A98A" w14:textId="7671D9CE" w:rsidR="00FB2270" w:rsidRPr="00427F18" w:rsidRDefault="00FE68CF" w:rsidP="003401CC">
            <w:pPr>
              <w:spacing w:after="100" w:afterAutospacing="1"/>
              <w:rPr>
                <w:rFonts w:cstheme="minorHAnsi"/>
                <w:b/>
              </w:rPr>
            </w:pPr>
            <w:r w:rsidRPr="00427F18">
              <w:rPr>
                <w:rFonts w:cstheme="minorHAnsi"/>
                <w:b/>
              </w:rPr>
              <w:t xml:space="preserve">Learning outcome </w:t>
            </w:r>
            <w:r w:rsidR="00706539" w:rsidRPr="00427F18">
              <w:rPr>
                <w:rFonts w:cstheme="minorHAnsi"/>
                <w:b/>
              </w:rPr>
              <w:t>2</w:t>
            </w:r>
            <w:r w:rsidR="00706539" w:rsidRPr="00427F18">
              <w:rPr>
                <w:rFonts w:cstheme="minorHAnsi"/>
                <w:b/>
              </w:rPr>
              <w:br/>
            </w:r>
          </w:p>
        </w:tc>
      </w:tr>
      <w:tr w:rsidR="00FB2270" w:rsidRPr="00DE272A" w14:paraId="10D456A3" w14:textId="77777777" w:rsidTr="00706539">
        <w:trPr>
          <w:trHeight w:val="2552"/>
        </w:trPr>
        <w:tc>
          <w:tcPr>
            <w:tcW w:w="9214" w:type="dxa"/>
            <w:shd w:val="clear" w:color="auto" w:fill="auto"/>
          </w:tcPr>
          <w:p w14:paraId="249204F1" w14:textId="61AAF72D" w:rsidR="00FB2270" w:rsidRPr="00427F18" w:rsidRDefault="00EB2ED3" w:rsidP="00706539">
            <w:pPr>
              <w:spacing w:after="100" w:afterAutospacing="1"/>
              <w:rPr>
                <w:rFonts w:cstheme="minorHAnsi"/>
              </w:rPr>
            </w:pPr>
            <w:r w:rsidRPr="00427F18">
              <w:rPr>
                <w:rFonts w:cstheme="minorHAnsi"/>
              </w:rPr>
              <w:t>Fulfillment of learning outcome</w:t>
            </w:r>
            <w:r w:rsidR="0019498F">
              <w:rPr>
                <w:rFonts w:cstheme="minorHAnsi"/>
              </w:rPr>
              <w:br/>
            </w:r>
          </w:p>
        </w:tc>
      </w:tr>
      <w:tr w:rsidR="00FB2270" w:rsidRPr="00FD791A" w14:paraId="21511EAE" w14:textId="77777777" w:rsidTr="00706539">
        <w:trPr>
          <w:trHeight w:val="680"/>
        </w:trPr>
        <w:tc>
          <w:tcPr>
            <w:tcW w:w="9214" w:type="dxa"/>
            <w:shd w:val="clear" w:color="auto" w:fill="auto"/>
          </w:tcPr>
          <w:p w14:paraId="3D0C70D3" w14:textId="3B4A5BAB" w:rsidR="00FB2270" w:rsidRPr="00427F18" w:rsidRDefault="002A1B56" w:rsidP="003401CC">
            <w:pPr>
              <w:spacing w:after="100" w:afterAutospacing="1"/>
              <w:rPr>
                <w:rFonts w:cstheme="minorHAnsi"/>
                <w:lang w:val="en-US"/>
              </w:rPr>
            </w:pPr>
            <w:r w:rsidRPr="00427F18">
              <w:rPr>
                <w:rFonts w:cstheme="minorHAnsi"/>
                <w:lang w:val="en-US"/>
              </w:rPr>
              <w:t>Demonstration of knowledge and competencies</w:t>
            </w:r>
            <w:r w:rsidR="00706539" w:rsidRPr="00427F18">
              <w:rPr>
                <w:rFonts w:cstheme="minorHAnsi"/>
                <w:lang w:val="en-US"/>
              </w:rPr>
              <w:br/>
            </w:r>
          </w:p>
        </w:tc>
      </w:tr>
      <w:tr w:rsidR="00FB2270" w:rsidRPr="00DE272A" w14:paraId="276C2E21" w14:textId="77777777" w:rsidTr="00706539">
        <w:trPr>
          <w:trHeight w:val="680"/>
        </w:trPr>
        <w:tc>
          <w:tcPr>
            <w:tcW w:w="9214" w:type="dxa"/>
            <w:tcBorders>
              <w:bottom w:val="single" w:sz="4" w:space="0" w:color="auto"/>
            </w:tcBorders>
            <w:shd w:val="clear" w:color="auto" w:fill="auto"/>
          </w:tcPr>
          <w:p w14:paraId="4012AC63" w14:textId="68421BAF" w:rsidR="00FB2270" w:rsidRPr="00427F18" w:rsidRDefault="002A1B56" w:rsidP="003401CC">
            <w:pPr>
              <w:spacing w:after="100" w:afterAutospacing="1"/>
              <w:rPr>
                <w:rFonts w:cstheme="minorHAnsi"/>
              </w:rPr>
            </w:pPr>
            <w:r w:rsidRPr="00427F18">
              <w:rPr>
                <w:rFonts w:cstheme="minorHAnsi"/>
              </w:rPr>
              <w:t>Relevant attachments</w:t>
            </w:r>
            <w:r w:rsidR="00FB2270" w:rsidRPr="00427F18">
              <w:rPr>
                <w:rFonts w:cstheme="minorHAnsi"/>
              </w:rPr>
              <w:br/>
            </w:r>
          </w:p>
        </w:tc>
      </w:tr>
    </w:tbl>
    <w:p w14:paraId="7C326B7F" w14:textId="34587819" w:rsidR="00ED529C" w:rsidRDefault="00ED529C" w:rsidP="00622106">
      <w:pPr>
        <w:spacing w:after="100" w:afterAutospacing="1"/>
        <w:rPr>
          <w:rFonts w:cstheme="minorHAnsi"/>
        </w:rPr>
      </w:pPr>
      <w:r>
        <w:rPr>
          <w:rFonts w:cstheme="minorHAnsi"/>
        </w:rPr>
        <w:br/>
      </w:r>
    </w:p>
    <w:p w14:paraId="410429E1" w14:textId="77777777" w:rsidR="00ED529C" w:rsidRDefault="00ED529C">
      <w:pPr>
        <w:rPr>
          <w:rFonts w:cstheme="minorHAnsi"/>
        </w:rPr>
      </w:pPr>
      <w:r>
        <w:rPr>
          <w:rFonts w:cstheme="minorHAnsi"/>
        </w:rPr>
        <w:br w:type="page"/>
      </w: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B2270" w:rsidRPr="00DE272A" w14:paraId="468ABCE9" w14:textId="77777777" w:rsidTr="00706539">
        <w:trPr>
          <w:trHeight w:val="907"/>
        </w:trPr>
        <w:tc>
          <w:tcPr>
            <w:tcW w:w="9214" w:type="dxa"/>
            <w:tcBorders>
              <w:bottom w:val="single" w:sz="4" w:space="0" w:color="auto"/>
            </w:tcBorders>
            <w:shd w:val="clear" w:color="auto" w:fill="auto"/>
          </w:tcPr>
          <w:p w14:paraId="3552DA3A" w14:textId="77777777" w:rsidR="00FB2270" w:rsidRPr="00427F18" w:rsidRDefault="00FE68CF" w:rsidP="003401CC">
            <w:pPr>
              <w:spacing w:after="100" w:afterAutospacing="1"/>
              <w:rPr>
                <w:rFonts w:cstheme="minorHAnsi"/>
                <w:b/>
              </w:rPr>
            </w:pPr>
            <w:r w:rsidRPr="00427F18">
              <w:rPr>
                <w:rFonts w:cstheme="minorHAnsi"/>
                <w:b/>
              </w:rPr>
              <w:lastRenderedPageBreak/>
              <w:t xml:space="preserve">Learning outcome </w:t>
            </w:r>
            <w:r w:rsidR="00FB2270" w:rsidRPr="00427F18">
              <w:rPr>
                <w:rFonts w:cstheme="minorHAnsi"/>
                <w:b/>
              </w:rPr>
              <w:t>3</w:t>
            </w:r>
            <w:r w:rsidR="00FB2270" w:rsidRPr="00427F18">
              <w:rPr>
                <w:rFonts w:cstheme="minorHAnsi"/>
                <w:b/>
              </w:rPr>
              <w:br/>
            </w:r>
            <w:r w:rsidR="00FB2270" w:rsidRPr="00427F18">
              <w:rPr>
                <w:rFonts w:cstheme="minorHAnsi"/>
                <w:b/>
              </w:rPr>
              <w:br/>
            </w:r>
          </w:p>
        </w:tc>
      </w:tr>
      <w:tr w:rsidR="00FB2270" w:rsidRPr="00DE272A" w14:paraId="1DE5F4B7" w14:textId="77777777" w:rsidTr="00706539">
        <w:trPr>
          <w:trHeight w:val="2552"/>
        </w:trPr>
        <w:tc>
          <w:tcPr>
            <w:tcW w:w="9214" w:type="dxa"/>
            <w:shd w:val="clear" w:color="auto" w:fill="auto"/>
          </w:tcPr>
          <w:p w14:paraId="733A47EB" w14:textId="1279B2AF" w:rsidR="00FB2270" w:rsidRPr="00427F18" w:rsidRDefault="00706539" w:rsidP="00706539">
            <w:pPr>
              <w:spacing w:after="100" w:afterAutospacing="1"/>
              <w:rPr>
                <w:rFonts w:cstheme="minorHAnsi"/>
              </w:rPr>
            </w:pPr>
            <w:r w:rsidRPr="00427F18">
              <w:rPr>
                <w:rFonts w:cstheme="minorHAnsi"/>
              </w:rPr>
              <w:t>Fulfillment of learning outcome</w:t>
            </w:r>
            <w:r w:rsidR="00FB2270" w:rsidRPr="00427F18">
              <w:rPr>
                <w:rFonts w:cstheme="minorHAnsi"/>
              </w:rPr>
              <w:br/>
            </w:r>
          </w:p>
        </w:tc>
      </w:tr>
      <w:tr w:rsidR="00FB2270" w:rsidRPr="00FD791A" w14:paraId="39235343" w14:textId="77777777" w:rsidTr="00706539">
        <w:trPr>
          <w:trHeight w:val="680"/>
        </w:trPr>
        <w:tc>
          <w:tcPr>
            <w:tcW w:w="9214" w:type="dxa"/>
            <w:shd w:val="clear" w:color="auto" w:fill="auto"/>
          </w:tcPr>
          <w:p w14:paraId="19E9CB27" w14:textId="53A1400B" w:rsidR="004B2579" w:rsidRPr="00427F18" w:rsidRDefault="002A1B56" w:rsidP="004B2579">
            <w:pPr>
              <w:spacing w:after="100" w:afterAutospacing="1"/>
              <w:rPr>
                <w:rFonts w:cstheme="minorHAnsi"/>
                <w:lang w:val="en-US"/>
              </w:rPr>
            </w:pPr>
            <w:r w:rsidRPr="00427F18">
              <w:rPr>
                <w:rFonts w:cstheme="minorHAnsi"/>
                <w:lang w:val="en-US"/>
              </w:rPr>
              <w:t>Demonstration of knowledge and competencies</w:t>
            </w:r>
            <w:r w:rsidR="00FB2270" w:rsidRPr="00427F18">
              <w:rPr>
                <w:rFonts w:cstheme="minorHAnsi"/>
                <w:lang w:val="en-US"/>
              </w:rPr>
              <w:br/>
            </w:r>
            <w:r w:rsidR="004B2579">
              <w:rPr>
                <w:rFonts w:cstheme="minorHAnsi"/>
                <w:lang w:val="en-US"/>
              </w:rPr>
              <w:br/>
            </w:r>
          </w:p>
        </w:tc>
      </w:tr>
      <w:tr w:rsidR="00FB2270" w:rsidRPr="00DE272A" w14:paraId="34628ADA" w14:textId="77777777" w:rsidTr="00706539">
        <w:trPr>
          <w:trHeight w:val="680"/>
        </w:trPr>
        <w:tc>
          <w:tcPr>
            <w:tcW w:w="9214" w:type="dxa"/>
            <w:tcBorders>
              <w:bottom w:val="single" w:sz="4" w:space="0" w:color="auto"/>
            </w:tcBorders>
            <w:shd w:val="clear" w:color="auto" w:fill="auto"/>
          </w:tcPr>
          <w:p w14:paraId="1B3DFEBE" w14:textId="3ADDB84E" w:rsidR="00FB2270" w:rsidRPr="00427F18" w:rsidRDefault="002A1B56" w:rsidP="004B2579">
            <w:pPr>
              <w:spacing w:after="100" w:afterAutospacing="1"/>
              <w:rPr>
                <w:rFonts w:cstheme="minorHAnsi"/>
              </w:rPr>
            </w:pPr>
            <w:r w:rsidRPr="00427F18">
              <w:rPr>
                <w:rFonts w:cstheme="minorHAnsi"/>
              </w:rPr>
              <w:t>Relevant attachments</w:t>
            </w:r>
            <w:r w:rsidR="00FB2270" w:rsidRPr="00427F18">
              <w:rPr>
                <w:rFonts w:cstheme="minorHAnsi"/>
              </w:rPr>
              <w:br/>
            </w:r>
            <w:r w:rsidR="004B2579">
              <w:rPr>
                <w:rFonts w:cstheme="minorHAnsi"/>
              </w:rPr>
              <w:br/>
            </w:r>
          </w:p>
        </w:tc>
      </w:tr>
    </w:tbl>
    <w:p w14:paraId="4375A024" w14:textId="60C152AB" w:rsidR="000E0A45" w:rsidRDefault="000E0A45">
      <w:pPr>
        <w:rPr>
          <w:rFonts w:cstheme="minorHAnsi"/>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B2270" w:rsidRPr="00DE272A" w14:paraId="54EF4A00" w14:textId="77777777" w:rsidTr="00706539">
        <w:trPr>
          <w:trHeight w:val="907"/>
        </w:trPr>
        <w:tc>
          <w:tcPr>
            <w:tcW w:w="9214" w:type="dxa"/>
            <w:tcBorders>
              <w:bottom w:val="single" w:sz="4" w:space="0" w:color="auto"/>
            </w:tcBorders>
            <w:shd w:val="clear" w:color="auto" w:fill="auto"/>
          </w:tcPr>
          <w:p w14:paraId="128D61D8" w14:textId="7441A1BD" w:rsidR="00FB2270" w:rsidRPr="00427F18" w:rsidRDefault="00FE68CF" w:rsidP="004B2579">
            <w:pPr>
              <w:spacing w:after="100" w:afterAutospacing="1"/>
              <w:rPr>
                <w:rFonts w:cstheme="minorHAnsi"/>
                <w:b/>
              </w:rPr>
            </w:pPr>
            <w:r w:rsidRPr="00427F18">
              <w:rPr>
                <w:rFonts w:cstheme="minorHAnsi"/>
                <w:b/>
              </w:rPr>
              <w:t xml:space="preserve">Learning outcome </w:t>
            </w:r>
            <w:r w:rsidR="00FB2270" w:rsidRPr="00427F18">
              <w:rPr>
                <w:rFonts w:cstheme="minorHAnsi"/>
                <w:b/>
              </w:rPr>
              <w:t>4</w:t>
            </w:r>
            <w:r w:rsidR="00FB2270" w:rsidRPr="00427F18">
              <w:rPr>
                <w:rFonts w:cstheme="minorHAnsi"/>
                <w:b/>
              </w:rPr>
              <w:br/>
            </w:r>
          </w:p>
        </w:tc>
      </w:tr>
      <w:tr w:rsidR="00FB2270" w:rsidRPr="00DE272A" w14:paraId="1B46ED1D" w14:textId="77777777" w:rsidTr="00706539">
        <w:trPr>
          <w:trHeight w:val="2552"/>
        </w:trPr>
        <w:tc>
          <w:tcPr>
            <w:tcW w:w="9214" w:type="dxa"/>
            <w:shd w:val="clear" w:color="auto" w:fill="auto"/>
          </w:tcPr>
          <w:p w14:paraId="124279CA" w14:textId="7EB5D623" w:rsidR="00FB2270" w:rsidRPr="00427F18" w:rsidRDefault="002A1B56" w:rsidP="0019498F">
            <w:pPr>
              <w:spacing w:after="100" w:afterAutospacing="1"/>
              <w:rPr>
                <w:rFonts w:cstheme="minorHAnsi"/>
              </w:rPr>
            </w:pPr>
            <w:r w:rsidRPr="00427F18">
              <w:rPr>
                <w:rFonts w:cstheme="minorHAnsi"/>
              </w:rPr>
              <w:t>Fulfillment of learning outcome</w:t>
            </w:r>
            <w:r w:rsidR="0019498F">
              <w:rPr>
                <w:rFonts w:cstheme="minorHAnsi"/>
              </w:rPr>
              <w:br/>
            </w:r>
          </w:p>
        </w:tc>
      </w:tr>
      <w:tr w:rsidR="00FB2270" w:rsidRPr="00FD791A" w14:paraId="128497B4" w14:textId="77777777" w:rsidTr="00706539">
        <w:trPr>
          <w:trHeight w:val="680"/>
        </w:trPr>
        <w:tc>
          <w:tcPr>
            <w:tcW w:w="9214" w:type="dxa"/>
            <w:shd w:val="clear" w:color="auto" w:fill="auto"/>
          </w:tcPr>
          <w:p w14:paraId="0B0323E4" w14:textId="77777777" w:rsidR="00FB2270" w:rsidRPr="00427F18" w:rsidRDefault="002A1B56" w:rsidP="003401CC">
            <w:pPr>
              <w:spacing w:after="100" w:afterAutospacing="1"/>
              <w:rPr>
                <w:rFonts w:cstheme="minorHAnsi"/>
                <w:lang w:val="en-US"/>
              </w:rPr>
            </w:pPr>
            <w:r w:rsidRPr="00427F18">
              <w:rPr>
                <w:rFonts w:cstheme="minorHAnsi"/>
                <w:lang w:val="en-US"/>
              </w:rPr>
              <w:t>Demonstration of knowledge and competencies</w:t>
            </w:r>
            <w:r w:rsidR="00FB2270" w:rsidRPr="00427F18">
              <w:rPr>
                <w:rFonts w:cstheme="minorHAnsi"/>
                <w:lang w:val="en-US"/>
              </w:rPr>
              <w:br/>
            </w:r>
            <w:r w:rsidR="00FB2270" w:rsidRPr="00427F18">
              <w:rPr>
                <w:rFonts w:cstheme="minorHAnsi"/>
                <w:lang w:val="en-US"/>
              </w:rPr>
              <w:br/>
            </w:r>
          </w:p>
        </w:tc>
      </w:tr>
      <w:tr w:rsidR="00FB2270" w:rsidRPr="00DE272A" w14:paraId="7627999D" w14:textId="77777777" w:rsidTr="00706539">
        <w:trPr>
          <w:trHeight w:val="680"/>
        </w:trPr>
        <w:tc>
          <w:tcPr>
            <w:tcW w:w="9214" w:type="dxa"/>
            <w:tcBorders>
              <w:bottom w:val="single" w:sz="4" w:space="0" w:color="auto"/>
            </w:tcBorders>
            <w:shd w:val="clear" w:color="auto" w:fill="auto"/>
          </w:tcPr>
          <w:p w14:paraId="03BC9EE0" w14:textId="77777777" w:rsidR="00FB2270" w:rsidRPr="00427F18" w:rsidRDefault="002A1B56" w:rsidP="003401CC">
            <w:pPr>
              <w:spacing w:after="100" w:afterAutospacing="1"/>
              <w:rPr>
                <w:rFonts w:cstheme="minorHAnsi"/>
              </w:rPr>
            </w:pPr>
            <w:r w:rsidRPr="00427F18">
              <w:rPr>
                <w:rFonts w:cstheme="minorHAnsi"/>
              </w:rPr>
              <w:t>Relevant attachments</w:t>
            </w:r>
            <w:r w:rsidR="00FB2270" w:rsidRPr="00427F18">
              <w:rPr>
                <w:rFonts w:cstheme="minorHAnsi"/>
              </w:rPr>
              <w:br/>
            </w:r>
            <w:r w:rsidR="00FB2270" w:rsidRPr="00427F18">
              <w:rPr>
                <w:rFonts w:cstheme="minorHAnsi"/>
              </w:rPr>
              <w:br/>
            </w:r>
          </w:p>
        </w:tc>
      </w:tr>
    </w:tbl>
    <w:p w14:paraId="683D1C9C" w14:textId="392D2A22" w:rsidR="008A09C8" w:rsidRDefault="008A09C8" w:rsidP="00622106">
      <w:pPr>
        <w:spacing w:after="100" w:afterAutospacing="1"/>
        <w:rPr>
          <w:rFonts w:cstheme="minorHAnsi"/>
        </w:rPr>
      </w:pPr>
    </w:p>
    <w:p w14:paraId="14B63970" w14:textId="77777777" w:rsidR="008A09C8" w:rsidRDefault="008A09C8">
      <w:pPr>
        <w:rPr>
          <w:rFonts w:cstheme="minorHAnsi"/>
        </w:rPr>
      </w:pPr>
      <w:r>
        <w:rPr>
          <w:rFonts w:cstheme="minorHAnsi"/>
        </w:rPr>
        <w:br w:type="page"/>
      </w: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B2270" w:rsidRPr="00DE272A" w14:paraId="358BD339" w14:textId="77777777" w:rsidTr="00706539">
        <w:trPr>
          <w:trHeight w:val="907"/>
        </w:trPr>
        <w:tc>
          <w:tcPr>
            <w:tcW w:w="9214" w:type="dxa"/>
            <w:tcBorders>
              <w:bottom w:val="single" w:sz="4" w:space="0" w:color="auto"/>
            </w:tcBorders>
            <w:shd w:val="clear" w:color="auto" w:fill="auto"/>
          </w:tcPr>
          <w:p w14:paraId="0B7F8130" w14:textId="77777777" w:rsidR="00FB2270" w:rsidRPr="00427F18" w:rsidRDefault="00FE68CF" w:rsidP="003401CC">
            <w:pPr>
              <w:spacing w:after="100" w:afterAutospacing="1"/>
              <w:rPr>
                <w:rFonts w:cstheme="minorHAnsi"/>
                <w:b/>
              </w:rPr>
            </w:pPr>
            <w:r w:rsidRPr="00427F18">
              <w:rPr>
                <w:rFonts w:cstheme="minorHAnsi"/>
                <w:b/>
              </w:rPr>
              <w:lastRenderedPageBreak/>
              <w:t xml:space="preserve">Learning outcome </w:t>
            </w:r>
            <w:r w:rsidR="00FB2270" w:rsidRPr="00427F18">
              <w:rPr>
                <w:rFonts w:cstheme="minorHAnsi"/>
                <w:b/>
              </w:rPr>
              <w:t>5</w:t>
            </w:r>
            <w:r w:rsidR="00FB2270" w:rsidRPr="00427F18">
              <w:rPr>
                <w:rFonts w:cstheme="minorHAnsi"/>
                <w:b/>
              </w:rPr>
              <w:br/>
            </w:r>
            <w:r w:rsidR="00FB2270" w:rsidRPr="00427F18">
              <w:rPr>
                <w:rFonts w:cstheme="minorHAnsi"/>
                <w:b/>
              </w:rPr>
              <w:br/>
            </w:r>
          </w:p>
        </w:tc>
      </w:tr>
      <w:tr w:rsidR="00FB2270" w:rsidRPr="00DE272A" w14:paraId="1D78B207" w14:textId="77777777" w:rsidTr="00706539">
        <w:trPr>
          <w:trHeight w:val="2552"/>
        </w:trPr>
        <w:tc>
          <w:tcPr>
            <w:tcW w:w="9214" w:type="dxa"/>
            <w:shd w:val="clear" w:color="auto" w:fill="auto"/>
          </w:tcPr>
          <w:p w14:paraId="2FD51AFA" w14:textId="632ABF70" w:rsidR="00FB2270" w:rsidRPr="00427F18" w:rsidRDefault="002A1B56" w:rsidP="0019498F">
            <w:pPr>
              <w:spacing w:after="100" w:afterAutospacing="1"/>
              <w:rPr>
                <w:rFonts w:cstheme="minorHAnsi"/>
              </w:rPr>
            </w:pPr>
            <w:r w:rsidRPr="00427F18">
              <w:rPr>
                <w:rFonts w:cstheme="minorHAnsi"/>
              </w:rPr>
              <w:t>Fulfillment of learning outcome</w:t>
            </w:r>
            <w:r w:rsidR="00FB2270" w:rsidRPr="00427F18">
              <w:rPr>
                <w:rFonts w:cstheme="minorHAnsi"/>
              </w:rPr>
              <w:br/>
            </w:r>
          </w:p>
        </w:tc>
      </w:tr>
      <w:tr w:rsidR="00FB2270" w:rsidRPr="00FD791A" w14:paraId="096354D7" w14:textId="77777777" w:rsidTr="00706539">
        <w:trPr>
          <w:trHeight w:val="680"/>
        </w:trPr>
        <w:tc>
          <w:tcPr>
            <w:tcW w:w="9214" w:type="dxa"/>
            <w:shd w:val="clear" w:color="auto" w:fill="auto"/>
          </w:tcPr>
          <w:p w14:paraId="3A527BC7" w14:textId="77777777" w:rsidR="00FB2270" w:rsidRPr="00427F18" w:rsidRDefault="00CA2409" w:rsidP="003401CC">
            <w:pPr>
              <w:spacing w:after="100" w:afterAutospacing="1"/>
              <w:rPr>
                <w:rFonts w:cstheme="minorHAnsi"/>
                <w:lang w:val="en-US"/>
              </w:rPr>
            </w:pPr>
            <w:r w:rsidRPr="00427F18">
              <w:rPr>
                <w:rFonts w:cstheme="minorHAnsi"/>
                <w:lang w:val="en-US"/>
              </w:rPr>
              <w:t>Demonstration of knowledge and competencies</w:t>
            </w:r>
            <w:r w:rsidR="00FB2270" w:rsidRPr="00427F18">
              <w:rPr>
                <w:rFonts w:cstheme="minorHAnsi"/>
                <w:lang w:val="en-US"/>
              </w:rPr>
              <w:br/>
            </w:r>
            <w:r w:rsidR="00FB2270" w:rsidRPr="00427F18">
              <w:rPr>
                <w:rFonts w:cstheme="minorHAnsi"/>
                <w:lang w:val="en-US"/>
              </w:rPr>
              <w:br/>
            </w:r>
          </w:p>
        </w:tc>
      </w:tr>
      <w:tr w:rsidR="00FB2270" w:rsidRPr="00DE272A" w14:paraId="086275C2" w14:textId="77777777" w:rsidTr="00706539">
        <w:trPr>
          <w:trHeight w:val="680"/>
        </w:trPr>
        <w:tc>
          <w:tcPr>
            <w:tcW w:w="9214" w:type="dxa"/>
            <w:tcBorders>
              <w:bottom w:val="single" w:sz="4" w:space="0" w:color="auto"/>
            </w:tcBorders>
            <w:shd w:val="clear" w:color="auto" w:fill="auto"/>
          </w:tcPr>
          <w:p w14:paraId="42BA83E3" w14:textId="77777777" w:rsidR="00FB2270" w:rsidRPr="00427F18" w:rsidRDefault="00CA2409" w:rsidP="003401CC">
            <w:pPr>
              <w:spacing w:after="100" w:afterAutospacing="1"/>
              <w:rPr>
                <w:rFonts w:cstheme="minorHAnsi"/>
              </w:rPr>
            </w:pPr>
            <w:r w:rsidRPr="00427F18">
              <w:rPr>
                <w:rFonts w:cstheme="minorHAnsi"/>
              </w:rPr>
              <w:t>Relevant attachments</w:t>
            </w:r>
            <w:r w:rsidR="00FB2270" w:rsidRPr="00427F18">
              <w:rPr>
                <w:rFonts w:cstheme="minorHAnsi"/>
              </w:rPr>
              <w:br/>
            </w:r>
            <w:r w:rsidR="00FB2270" w:rsidRPr="00427F18">
              <w:rPr>
                <w:rFonts w:cstheme="minorHAnsi"/>
              </w:rPr>
              <w:br/>
            </w:r>
          </w:p>
        </w:tc>
      </w:tr>
    </w:tbl>
    <w:p w14:paraId="3C95B876" w14:textId="4EA295A9" w:rsidR="000E0A45" w:rsidRDefault="000E0A45">
      <w:pPr>
        <w:rPr>
          <w:rFonts w:cstheme="minorHAnsi"/>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B2270" w:rsidRPr="00DE272A" w14:paraId="5E6D8197" w14:textId="77777777" w:rsidTr="00706539">
        <w:trPr>
          <w:trHeight w:val="907"/>
        </w:trPr>
        <w:tc>
          <w:tcPr>
            <w:tcW w:w="9214" w:type="dxa"/>
            <w:tcBorders>
              <w:bottom w:val="single" w:sz="4" w:space="0" w:color="auto"/>
            </w:tcBorders>
            <w:shd w:val="clear" w:color="auto" w:fill="auto"/>
          </w:tcPr>
          <w:p w14:paraId="56D25757" w14:textId="77777777" w:rsidR="00FB2270" w:rsidRPr="00427F18" w:rsidRDefault="00FE68CF" w:rsidP="003401CC">
            <w:pPr>
              <w:spacing w:after="100" w:afterAutospacing="1"/>
              <w:rPr>
                <w:rFonts w:cstheme="minorHAnsi"/>
                <w:b/>
              </w:rPr>
            </w:pPr>
            <w:r w:rsidRPr="00427F18">
              <w:rPr>
                <w:rFonts w:cstheme="minorHAnsi"/>
                <w:b/>
              </w:rPr>
              <w:t xml:space="preserve">Learning outcome </w:t>
            </w:r>
            <w:r w:rsidR="00FB2270" w:rsidRPr="00427F18">
              <w:rPr>
                <w:rFonts w:cstheme="minorHAnsi"/>
                <w:b/>
              </w:rPr>
              <w:t>6</w:t>
            </w:r>
            <w:r w:rsidR="00FB2270" w:rsidRPr="00427F18">
              <w:rPr>
                <w:rFonts w:cstheme="minorHAnsi"/>
                <w:b/>
              </w:rPr>
              <w:br/>
            </w:r>
            <w:r w:rsidR="00FB2270" w:rsidRPr="00427F18">
              <w:rPr>
                <w:rFonts w:cstheme="minorHAnsi"/>
                <w:b/>
              </w:rPr>
              <w:br/>
            </w:r>
          </w:p>
        </w:tc>
      </w:tr>
      <w:tr w:rsidR="00FB2270" w:rsidRPr="00DE272A" w14:paraId="75DE765A" w14:textId="77777777" w:rsidTr="00706539">
        <w:trPr>
          <w:trHeight w:val="2552"/>
        </w:trPr>
        <w:tc>
          <w:tcPr>
            <w:tcW w:w="9214" w:type="dxa"/>
            <w:shd w:val="clear" w:color="auto" w:fill="auto"/>
          </w:tcPr>
          <w:p w14:paraId="133BBD6B" w14:textId="59C46A1E" w:rsidR="00FB2270" w:rsidRPr="00427F18" w:rsidRDefault="00CA2409" w:rsidP="0019498F">
            <w:pPr>
              <w:spacing w:after="100" w:afterAutospacing="1"/>
              <w:rPr>
                <w:rFonts w:cstheme="minorHAnsi"/>
              </w:rPr>
            </w:pPr>
            <w:r w:rsidRPr="00427F18">
              <w:rPr>
                <w:rFonts w:cstheme="minorHAnsi"/>
              </w:rPr>
              <w:t>Fulfillment of learning outcome</w:t>
            </w:r>
            <w:r w:rsidR="0019498F">
              <w:rPr>
                <w:rFonts w:cstheme="minorHAnsi"/>
              </w:rPr>
              <w:br/>
            </w:r>
          </w:p>
        </w:tc>
      </w:tr>
      <w:tr w:rsidR="00FB2270" w:rsidRPr="00FD791A" w14:paraId="351BBA02" w14:textId="77777777" w:rsidTr="00706539">
        <w:trPr>
          <w:trHeight w:val="680"/>
        </w:trPr>
        <w:tc>
          <w:tcPr>
            <w:tcW w:w="9214" w:type="dxa"/>
            <w:shd w:val="clear" w:color="auto" w:fill="auto"/>
          </w:tcPr>
          <w:p w14:paraId="726F5BA5" w14:textId="77777777" w:rsidR="00FB2270" w:rsidRPr="00427F18" w:rsidRDefault="00CA2409" w:rsidP="003401CC">
            <w:pPr>
              <w:spacing w:after="100" w:afterAutospacing="1"/>
              <w:rPr>
                <w:rFonts w:cstheme="minorHAnsi"/>
                <w:lang w:val="en-US"/>
              </w:rPr>
            </w:pPr>
            <w:r w:rsidRPr="00427F18">
              <w:rPr>
                <w:rFonts w:cstheme="minorHAnsi"/>
                <w:lang w:val="en-US"/>
              </w:rPr>
              <w:t>Demonstration of knowledge and competencies</w:t>
            </w:r>
            <w:r w:rsidR="00FB2270" w:rsidRPr="00427F18">
              <w:rPr>
                <w:rFonts w:cstheme="minorHAnsi"/>
                <w:lang w:val="en-US"/>
              </w:rPr>
              <w:br/>
            </w:r>
            <w:r w:rsidR="00FB2270" w:rsidRPr="00427F18">
              <w:rPr>
                <w:rFonts w:cstheme="minorHAnsi"/>
                <w:lang w:val="en-US"/>
              </w:rPr>
              <w:br/>
            </w:r>
          </w:p>
        </w:tc>
      </w:tr>
      <w:tr w:rsidR="00FB2270" w:rsidRPr="00DE272A" w14:paraId="54341DE1" w14:textId="77777777" w:rsidTr="00706539">
        <w:trPr>
          <w:trHeight w:val="680"/>
        </w:trPr>
        <w:tc>
          <w:tcPr>
            <w:tcW w:w="9214" w:type="dxa"/>
            <w:tcBorders>
              <w:bottom w:val="single" w:sz="4" w:space="0" w:color="auto"/>
            </w:tcBorders>
            <w:shd w:val="clear" w:color="auto" w:fill="auto"/>
          </w:tcPr>
          <w:p w14:paraId="03BBBC51" w14:textId="77777777" w:rsidR="00FB2270" w:rsidRPr="00427F18" w:rsidRDefault="00CA2409" w:rsidP="003401CC">
            <w:pPr>
              <w:spacing w:after="100" w:afterAutospacing="1"/>
              <w:rPr>
                <w:rFonts w:cstheme="minorHAnsi"/>
              </w:rPr>
            </w:pPr>
            <w:r w:rsidRPr="00427F18">
              <w:rPr>
                <w:rFonts w:cstheme="minorHAnsi"/>
              </w:rPr>
              <w:t>Relevant attachments</w:t>
            </w:r>
            <w:r w:rsidR="00FB2270" w:rsidRPr="00427F18">
              <w:rPr>
                <w:rFonts w:cstheme="minorHAnsi"/>
              </w:rPr>
              <w:br/>
            </w:r>
            <w:r w:rsidR="00FB2270" w:rsidRPr="00427F18">
              <w:rPr>
                <w:rFonts w:cstheme="minorHAnsi"/>
              </w:rPr>
              <w:br/>
            </w:r>
          </w:p>
        </w:tc>
      </w:tr>
    </w:tbl>
    <w:p w14:paraId="6E6B3241" w14:textId="751A5515" w:rsidR="00ED529C" w:rsidRDefault="00ED529C" w:rsidP="00622106">
      <w:pPr>
        <w:spacing w:after="100" w:afterAutospacing="1"/>
        <w:rPr>
          <w:rFonts w:cstheme="minorHAnsi"/>
        </w:rPr>
      </w:pPr>
    </w:p>
    <w:p w14:paraId="0E3EEB43" w14:textId="77777777" w:rsidR="00ED529C" w:rsidRDefault="00ED529C">
      <w:pPr>
        <w:rPr>
          <w:rFonts w:cstheme="minorHAnsi"/>
        </w:rPr>
      </w:pPr>
      <w:r>
        <w:rPr>
          <w:rFonts w:cstheme="minorHAnsi"/>
        </w:rPr>
        <w:br w:type="page"/>
      </w: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B2270" w:rsidRPr="00DE272A" w14:paraId="71E264AC" w14:textId="77777777" w:rsidTr="00706539">
        <w:trPr>
          <w:trHeight w:val="907"/>
        </w:trPr>
        <w:tc>
          <w:tcPr>
            <w:tcW w:w="9214" w:type="dxa"/>
            <w:tcBorders>
              <w:bottom w:val="single" w:sz="4" w:space="0" w:color="auto"/>
            </w:tcBorders>
            <w:shd w:val="clear" w:color="auto" w:fill="auto"/>
          </w:tcPr>
          <w:p w14:paraId="2173C893" w14:textId="77777777" w:rsidR="00FB2270" w:rsidRPr="00427F18" w:rsidRDefault="00FE68CF" w:rsidP="003401CC">
            <w:pPr>
              <w:spacing w:after="100" w:afterAutospacing="1"/>
              <w:rPr>
                <w:rFonts w:cstheme="minorHAnsi"/>
                <w:b/>
              </w:rPr>
            </w:pPr>
            <w:r w:rsidRPr="00427F18">
              <w:rPr>
                <w:rFonts w:cstheme="minorHAnsi"/>
                <w:b/>
              </w:rPr>
              <w:lastRenderedPageBreak/>
              <w:t xml:space="preserve">Learning outcome </w:t>
            </w:r>
            <w:r w:rsidR="00FB2270" w:rsidRPr="00427F18">
              <w:rPr>
                <w:rFonts w:cstheme="minorHAnsi"/>
                <w:b/>
              </w:rPr>
              <w:t>7</w:t>
            </w:r>
            <w:r w:rsidR="00FB2270" w:rsidRPr="00427F18">
              <w:rPr>
                <w:rFonts w:cstheme="minorHAnsi"/>
                <w:b/>
              </w:rPr>
              <w:br/>
            </w:r>
            <w:r w:rsidR="00FB2270" w:rsidRPr="00427F18">
              <w:rPr>
                <w:rFonts w:cstheme="minorHAnsi"/>
                <w:b/>
              </w:rPr>
              <w:br/>
            </w:r>
          </w:p>
        </w:tc>
      </w:tr>
      <w:tr w:rsidR="00FB2270" w:rsidRPr="00DE272A" w14:paraId="32ABA177" w14:textId="77777777" w:rsidTr="00706539">
        <w:trPr>
          <w:trHeight w:val="2552"/>
        </w:trPr>
        <w:tc>
          <w:tcPr>
            <w:tcW w:w="9214" w:type="dxa"/>
            <w:shd w:val="clear" w:color="auto" w:fill="auto"/>
          </w:tcPr>
          <w:p w14:paraId="10309408" w14:textId="0076D86D" w:rsidR="00FB2270" w:rsidRPr="00427F18" w:rsidRDefault="00CA2409" w:rsidP="0019498F">
            <w:pPr>
              <w:spacing w:after="100" w:afterAutospacing="1"/>
              <w:rPr>
                <w:rFonts w:cstheme="minorHAnsi"/>
              </w:rPr>
            </w:pPr>
            <w:r w:rsidRPr="00427F18">
              <w:rPr>
                <w:rFonts w:cstheme="minorHAnsi"/>
              </w:rPr>
              <w:t>Fulfillment of learning outcome</w:t>
            </w:r>
            <w:r w:rsidR="00FB2270" w:rsidRPr="00427F18">
              <w:rPr>
                <w:rFonts w:cstheme="minorHAnsi"/>
              </w:rPr>
              <w:br/>
            </w:r>
          </w:p>
        </w:tc>
      </w:tr>
      <w:tr w:rsidR="00FB2270" w:rsidRPr="00FD791A" w14:paraId="21CA74D5" w14:textId="77777777" w:rsidTr="00706539">
        <w:trPr>
          <w:trHeight w:val="680"/>
        </w:trPr>
        <w:tc>
          <w:tcPr>
            <w:tcW w:w="9214" w:type="dxa"/>
            <w:shd w:val="clear" w:color="auto" w:fill="auto"/>
          </w:tcPr>
          <w:p w14:paraId="7D5E32A9" w14:textId="77777777" w:rsidR="00FB2270" w:rsidRPr="00427F18" w:rsidRDefault="00CA2409" w:rsidP="003401CC">
            <w:pPr>
              <w:spacing w:after="100" w:afterAutospacing="1"/>
              <w:rPr>
                <w:rFonts w:cstheme="minorHAnsi"/>
                <w:lang w:val="en-US"/>
              </w:rPr>
            </w:pPr>
            <w:r w:rsidRPr="00427F18">
              <w:rPr>
                <w:rFonts w:cstheme="minorHAnsi"/>
                <w:lang w:val="en-US"/>
              </w:rPr>
              <w:t>Demonstration of knowledge and competencies</w:t>
            </w:r>
            <w:r w:rsidR="00FB2270" w:rsidRPr="00427F18">
              <w:rPr>
                <w:rFonts w:cstheme="minorHAnsi"/>
                <w:lang w:val="en-US"/>
              </w:rPr>
              <w:br/>
            </w:r>
            <w:r w:rsidR="00FB2270" w:rsidRPr="00427F18">
              <w:rPr>
                <w:rFonts w:cstheme="minorHAnsi"/>
                <w:lang w:val="en-US"/>
              </w:rPr>
              <w:br/>
            </w:r>
          </w:p>
        </w:tc>
      </w:tr>
      <w:tr w:rsidR="00FB2270" w:rsidRPr="00DE272A" w14:paraId="2889798A" w14:textId="77777777" w:rsidTr="00706539">
        <w:trPr>
          <w:trHeight w:val="680"/>
        </w:trPr>
        <w:tc>
          <w:tcPr>
            <w:tcW w:w="9214" w:type="dxa"/>
            <w:tcBorders>
              <w:bottom w:val="single" w:sz="4" w:space="0" w:color="auto"/>
            </w:tcBorders>
            <w:shd w:val="clear" w:color="auto" w:fill="auto"/>
          </w:tcPr>
          <w:p w14:paraId="6EF0D788" w14:textId="77777777" w:rsidR="00FB2270" w:rsidRPr="00427F18" w:rsidRDefault="00CA2409" w:rsidP="003401CC">
            <w:pPr>
              <w:spacing w:after="100" w:afterAutospacing="1"/>
              <w:rPr>
                <w:rFonts w:cstheme="minorHAnsi"/>
              </w:rPr>
            </w:pPr>
            <w:r w:rsidRPr="00427F18">
              <w:rPr>
                <w:rFonts w:cstheme="minorHAnsi"/>
              </w:rPr>
              <w:t>Relevant attachments</w:t>
            </w:r>
            <w:r w:rsidR="00FB2270" w:rsidRPr="00427F18">
              <w:rPr>
                <w:rFonts w:cstheme="minorHAnsi"/>
              </w:rPr>
              <w:br/>
            </w:r>
            <w:r w:rsidR="00FB2270" w:rsidRPr="00427F18">
              <w:rPr>
                <w:rFonts w:cstheme="minorHAnsi"/>
              </w:rPr>
              <w:br/>
            </w:r>
          </w:p>
        </w:tc>
      </w:tr>
    </w:tbl>
    <w:p w14:paraId="05E95996" w14:textId="413CC4C1" w:rsidR="000E0A45" w:rsidRDefault="000E0A45">
      <w:pPr>
        <w:rPr>
          <w:rFonts w:cstheme="minorHAnsi"/>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B2270" w:rsidRPr="00427F18" w14:paraId="020BF057" w14:textId="77777777" w:rsidTr="00706539">
        <w:trPr>
          <w:trHeight w:val="907"/>
        </w:trPr>
        <w:tc>
          <w:tcPr>
            <w:tcW w:w="9214" w:type="dxa"/>
            <w:tcBorders>
              <w:bottom w:val="single" w:sz="4" w:space="0" w:color="auto"/>
            </w:tcBorders>
            <w:shd w:val="clear" w:color="auto" w:fill="auto"/>
          </w:tcPr>
          <w:p w14:paraId="641E861D" w14:textId="77777777" w:rsidR="00FB2270" w:rsidRPr="00427F18" w:rsidRDefault="00FE68CF" w:rsidP="00AE4CF3">
            <w:pPr>
              <w:spacing w:after="100" w:afterAutospacing="1"/>
              <w:rPr>
                <w:rFonts w:cstheme="minorHAnsi"/>
                <w:b/>
              </w:rPr>
            </w:pPr>
            <w:r w:rsidRPr="00427F18">
              <w:rPr>
                <w:rFonts w:cstheme="minorHAnsi"/>
                <w:b/>
              </w:rPr>
              <w:t xml:space="preserve">Learning outcome </w:t>
            </w:r>
            <w:r w:rsidR="00AE4CF3" w:rsidRPr="00427F18">
              <w:rPr>
                <w:rFonts w:cstheme="minorHAnsi"/>
                <w:b/>
              </w:rPr>
              <w:t>8</w:t>
            </w:r>
            <w:r w:rsidR="00FB2270" w:rsidRPr="00427F18">
              <w:rPr>
                <w:rFonts w:cstheme="minorHAnsi"/>
                <w:b/>
              </w:rPr>
              <w:br/>
            </w:r>
            <w:r w:rsidR="00FB2270" w:rsidRPr="00427F18">
              <w:rPr>
                <w:rFonts w:cstheme="minorHAnsi"/>
                <w:b/>
              </w:rPr>
              <w:br/>
            </w:r>
          </w:p>
        </w:tc>
      </w:tr>
      <w:tr w:rsidR="00FB2270" w:rsidRPr="00427F18" w14:paraId="73F200C4" w14:textId="77777777" w:rsidTr="00706539">
        <w:trPr>
          <w:trHeight w:val="2552"/>
        </w:trPr>
        <w:tc>
          <w:tcPr>
            <w:tcW w:w="9214" w:type="dxa"/>
            <w:shd w:val="clear" w:color="auto" w:fill="auto"/>
          </w:tcPr>
          <w:p w14:paraId="1F0FD901" w14:textId="77777777" w:rsidR="00CA2409" w:rsidRPr="00427F18" w:rsidRDefault="00CA2409" w:rsidP="00CA2409">
            <w:pPr>
              <w:spacing w:after="100" w:afterAutospacing="1"/>
              <w:rPr>
                <w:rFonts w:cstheme="minorHAnsi"/>
              </w:rPr>
            </w:pPr>
            <w:r w:rsidRPr="00427F18">
              <w:rPr>
                <w:rFonts w:cstheme="minorHAnsi"/>
              </w:rPr>
              <w:t>Fulfillment of learning outcome</w:t>
            </w:r>
          </w:p>
          <w:p w14:paraId="57E7D562" w14:textId="0EF62D34" w:rsidR="00FB2270" w:rsidRPr="00427F18" w:rsidRDefault="00FB2270" w:rsidP="003401CC">
            <w:pPr>
              <w:spacing w:after="100" w:afterAutospacing="1"/>
              <w:rPr>
                <w:rFonts w:cstheme="minorHAnsi"/>
              </w:rPr>
            </w:pPr>
          </w:p>
        </w:tc>
      </w:tr>
      <w:tr w:rsidR="00FB2270" w:rsidRPr="00FD791A" w14:paraId="76215003" w14:textId="77777777" w:rsidTr="00706539">
        <w:trPr>
          <w:trHeight w:val="680"/>
        </w:trPr>
        <w:tc>
          <w:tcPr>
            <w:tcW w:w="9214" w:type="dxa"/>
            <w:shd w:val="clear" w:color="auto" w:fill="auto"/>
          </w:tcPr>
          <w:p w14:paraId="26145C2F" w14:textId="77777777" w:rsidR="00FB2270" w:rsidRPr="00427F18" w:rsidRDefault="00CA2409" w:rsidP="003401CC">
            <w:pPr>
              <w:spacing w:after="100" w:afterAutospacing="1"/>
              <w:rPr>
                <w:rFonts w:cstheme="minorHAnsi"/>
                <w:lang w:val="en-US"/>
              </w:rPr>
            </w:pPr>
            <w:r w:rsidRPr="00427F18">
              <w:rPr>
                <w:rFonts w:cstheme="minorHAnsi"/>
                <w:lang w:val="en-US"/>
              </w:rPr>
              <w:t>Demonstration of knowledge and competencies</w:t>
            </w:r>
            <w:r w:rsidR="00FB2270" w:rsidRPr="00427F18">
              <w:rPr>
                <w:rFonts w:cstheme="minorHAnsi"/>
                <w:lang w:val="en-US"/>
              </w:rPr>
              <w:br/>
            </w:r>
            <w:r w:rsidR="00FB2270" w:rsidRPr="00427F18">
              <w:rPr>
                <w:rFonts w:cstheme="minorHAnsi"/>
                <w:lang w:val="en-US"/>
              </w:rPr>
              <w:br/>
            </w:r>
          </w:p>
        </w:tc>
      </w:tr>
      <w:tr w:rsidR="00FB2270" w:rsidRPr="00427F18" w14:paraId="7402E00F" w14:textId="77777777" w:rsidTr="00706539">
        <w:trPr>
          <w:trHeight w:val="680"/>
        </w:trPr>
        <w:tc>
          <w:tcPr>
            <w:tcW w:w="9214" w:type="dxa"/>
            <w:tcBorders>
              <w:bottom w:val="single" w:sz="4" w:space="0" w:color="auto"/>
            </w:tcBorders>
            <w:shd w:val="clear" w:color="auto" w:fill="auto"/>
          </w:tcPr>
          <w:p w14:paraId="7707743B" w14:textId="77777777" w:rsidR="00FB2270" w:rsidRPr="00427F18" w:rsidRDefault="00CA2409" w:rsidP="003401CC">
            <w:pPr>
              <w:spacing w:after="100" w:afterAutospacing="1"/>
              <w:rPr>
                <w:rFonts w:cstheme="minorHAnsi"/>
              </w:rPr>
            </w:pPr>
            <w:r w:rsidRPr="00427F18">
              <w:rPr>
                <w:rFonts w:cstheme="minorHAnsi"/>
              </w:rPr>
              <w:t>Relevant attachments</w:t>
            </w:r>
            <w:r w:rsidR="00FB2270" w:rsidRPr="00427F18">
              <w:rPr>
                <w:rFonts w:cstheme="minorHAnsi"/>
              </w:rPr>
              <w:br/>
            </w:r>
            <w:r w:rsidR="00FB2270" w:rsidRPr="00427F18">
              <w:rPr>
                <w:rFonts w:cstheme="minorHAnsi"/>
              </w:rPr>
              <w:br/>
            </w:r>
          </w:p>
        </w:tc>
      </w:tr>
    </w:tbl>
    <w:p w14:paraId="2D5A9D8E" w14:textId="7BEF61D5" w:rsidR="00FB2270" w:rsidRPr="008A09C8" w:rsidRDefault="00FB2270" w:rsidP="00622106">
      <w:pPr>
        <w:spacing w:after="100" w:afterAutospacing="1"/>
        <w:rPr>
          <w:rFonts w:cstheme="minorHAnsi"/>
          <w:sz w:val="16"/>
          <w:szCs w:val="16"/>
        </w:rPr>
      </w:pPr>
    </w:p>
    <w:p w14:paraId="2360BDBF" w14:textId="672646A3" w:rsidR="009D6D00" w:rsidRDefault="00ED529C">
      <w:pPr>
        <w:rPr>
          <w:rFonts w:cstheme="minorHAnsi"/>
          <w:lang w:val="en-US"/>
        </w:rPr>
      </w:pPr>
      <w:r w:rsidRPr="00534D0F">
        <w:rPr>
          <w:rFonts w:cstheme="minorHAnsi"/>
          <w:lang w:val="en-US"/>
        </w:rPr>
        <w:t xml:space="preserve">If </w:t>
      </w:r>
      <w:r>
        <w:rPr>
          <w:rFonts w:cstheme="minorHAnsi"/>
          <w:lang w:val="en-US"/>
        </w:rPr>
        <w:t>you need to add</w:t>
      </w:r>
      <w:r w:rsidRPr="00534D0F">
        <w:rPr>
          <w:rFonts w:cstheme="minorHAnsi"/>
          <w:lang w:val="en-US"/>
        </w:rPr>
        <w:t xml:space="preserve"> more learning outcomes than this form allows you may add the remaining information in a separate document</w:t>
      </w:r>
      <w:r w:rsidR="009D6D00">
        <w:rPr>
          <w:rFonts w:cstheme="minorHAnsi"/>
          <w:lang w:val="en-US"/>
        </w:rPr>
        <w:t>.</w:t>
      </w:r>
    </w:p>
    <w:p w14:paraId="085B1F0A" w14:textId="3D97DE89" w:rsidR="0019498F" w:rsidRDefault="0019498F">
      <w:pPr>
        <w:rPr>
          <w:rFonts w:cstheme="minorHAnsi"/>
          <w:lang w:val="en-US"/>
        </w:rPr>
      </w:pPr>
      <w:r>
        <w:rPr>
          <w:rFonts w:cstheme="minorHAnsi"/>
          <w:lang w:val="en-US"/>
        </w:rPr>
        <w:br w:type="page"/>
      </w: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B2270" w:rsidRPr="00020672" w14:paraId="64F41DC8" w14:textId="77777777" w:rsidTr="00766FD9">
        <w:trPr>
          <w:trHeight w:val="2552"/>
        </w:trPr>
        <w:tc>
          <w:tcPr>
            <w:tcW w:w="9214" w:type="dxa"/>
            <w:tcBorders>
              <w:bottom w:val="single" w:sz="4" w:space="0" w:color="auto"/>
            </w:tcBorders>
            <w:shd w:val="clear" w:color="auto" w:fill="auto"/>
          </w:tcPr>
          <w:p w14:paraId="1348A524" w14:textId="2674B334" w:rsidR="00FB2270" w:rsidRPr="00C0370F" w:rsidRDefault="00ED529C" w:rsidP="00ED529C">
            <w:pPr>
              <w:spacing w:after="100" w:afterAutospacing="1"/>
              <w:rPr>
                <w:rFonts w:cstheme="minorHAnsi"/>
                <w:b/>
                <w:sz w:val="20"/>
                <w:szCs w:val="20"/>
                <w:lang w:val="en-US"/>
              </w:rPr>
            </w:pPr>
            <w:r>
              <w:rPr>
                <w:rFonts w:cstheme="minorHAnsi"/>
                <w:b/>
                <w:lang w:val="en-US"/>
              </w:rPr>
              <w:lastRenderedPageBreak/>
              <w:t>Additional information</w:t>
            </w:r>
          </w:p>
        </w:tc>
      </w:tr>
    </w:tbl>
    <w:p w14:paraId="04277B58" w14:textId="77777777" w:rsidR="00FB2270" w:rsidRPr="00C0370F" w:rsidRDefault="00FB2270" w:rsidP="00622106">
      <w:pPr>
        <w:spacing w:after="100" w:afterAutospacing="1"/>
        <w:rPr>
          <w:rFonts w:cstheme="minorHAnsi"/>
          <w:lang w:val="en-US"/>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3"/>
        <w:gridCol w:w="3441"/>
      </w:tblGrid>
      <w:tr w:rsidR="00095D70" w:rsidRPr="00427F18" w14:paraId="01CB6369" w14:textId="77777777" w:rsidTr="007639B1">
        <w:trPr>
          <w:trHeight w:val="707"/>
        </w:trPr>
        <w:tc>
          <w:tcPr>
            <w:tcW w:w="5773" w:type="dxa"/>
            <w:tcBorders>
              <w:bottom w:val="single" w:sz="4" w:space="0" w:color="auto"/>
            </w:tcBorders>
            <w:shd w:val="clear" w:color="auto" w:fill="auto"/>
          </w:tcPr>
          <w:p w14:paraId="79B391D8" w14:textId="77777777" w:rsidR="00095D70" w:rsidRPr="00427F18" w:rsidRDefault="00C0370F" w:rsidP="002F4B10">
            <w:pPr>
              <w:spacing w:after="100" w:afterAutospacing="1"/>
              <w:rPr>
                <w:rFonts w:cstheme="minorHAnsi"/>
                <w:b/>
              </w:rPr>
            </w:pPr>
            <w:r w:rsidRPr="00427F18">
              <w:rPr>
                <w:rFonts w:cstheme="minorHAnsi"/>
                <w:b/>
              </w:rPr>
              <w:t>Signature</w:t>
            </w:r>
            <w:r w:rsidR="00095D70" w:rsidRPr="00427F18">
              <w:rPr>
                <w:rFonts w:cstheme="minorHAnsi"/>
                <w:b/>
              </w:rPr>
              <w:br/>
            </w:r>
          </w:p>
        </w:tc>
        <w:tc>
          <w:tcPr>
            <w:tcW w:w="3441" w:type="dxa"/>
            <w:tcBorders>
              <w:bottom w:val="single" w:sz="4" w:space="0" w:color="auto"/>
            </w:tcBorders>
            <w:shd w:val="clear" w:color="auto" w:fill="auto"/>
          </w:tcPr>
          <w:p w14:paraId="78EEF21E" w14:textId="77777777" w:rsidR="00095D70" w:rsidRPr="00427F18" w:rsidRDefault="00095D70" w:rsidP="002F4B10">
            <w:pPr>
              <w:spacing w:after="100" w:afterAutospacing="1"/>
              <w:rPr>
                <w:rFonts w:cstheme="minorHAnsi"/>
                <w:b/>
              </w:rPr>
            </w:pPr>
            <w:r w:rsidRPr="00427F18">
              <w:rPr>
                <w:rFonts w:cstheme="minorHAnsi"/>
                <w:b/>
              </w:rPr>
              <w:t>Dat</w:t>
            </w:r>
            <w:r w:rsidR="00C0370F" w:rsidRPr="00427F18">
              <w:rPr>
                <w:rFonts w:cstheme="minorHAnsi"/>
                <w:b/>
              </w:rPr>
              <w:t>e</w:t>
            </w:r>
            <w:r w:rsidRPr="00427F18">
              <w:rPr>
                <w:rFonts w:cstheme="minorHAnsi"/>
                <w:b/>
              </w:rPr>
              <w:br/>
            </w:r>
          </w:p>
        </w:tc>
      </w:tr>
    </w:tbl>
    <w:p w14:paraId="6322A986" w14:textId="77777777" w:rsidR="00E305A5" w:rsidRDefault="00E305A5">
      <w:pPr>
        <w:rPr>
          <w:rFonts w:cstheme="minorHAnsi"/>
          <w:b/>
        </w:rPr>
      </w:pPr>
    </w:p>
    <w:p w14:paraId="1AA3B479" w14:textId="7ED59784" w:rsidR="000E0A45" w:rsidRDefault="000E0A45">
      <w:pPr>
        <w:rPr>
          <w:rFonts w:cstheme="minorHAnsi"/>
          <w:b/>
        </w:rPr>
      </w:pPr>
      <w:r>
        <w:rPr>
          <w:rFonts w:cstheme="minorHAnsi"/>
          <w:b/>
        </w:rPr>
        <w:br w:type="page"/>
      </w:r>
    </w:p>
    <w:p w14:paraId="1DF04B41" w14:textId="77777777" w:rsidR="00CA2409" w:rsidRPr="00766FD9" w:rsidRDefault="00CA2409" w:rsidP="00CA2409">
      <w:pPr>
        <w:rPr>
          <w:b/>
          <w:sz w:val="24"/>
          <w:szCs w:val="24"/>
          <w:lang w:val="en-US"/>
        </w:rPr>
      </w:pPr>
      <w:r w:rsidRPr="00766FD9">
        <w:rPr>
          <w:b/>
          <w:sz w:val="24"/>
          <w:szCs w:val="24"/>
          <w:lang w:val="en-US"/>
        </w:rPr>
        <w:lastRenderedPageBreak/>
        <w:t>Information on prior learning and validation</w:t>
      </w:r>
    </w:p>
    <w:p w14:paraId="27FF5A31" w14:textId="20B56682" w:rsidR="005338B6" w:rsidRPr="00FD791A" w:rsidRDefault="005338B6" w:rsidP="005338B6">
      <w:pPr>
        <w:spacing w:after="100" w:afterAutospacing="1" w:line="240" w:lineRule="auto"/>
        <w:rPr>
          <w:rFonts w:cstheme="minorHAnsi"/>
          <w:lang w:val="en-US"/>
        </w:rPr>
      </w:pPr>
      <w:r w:rsidRPr="00FD791A">
        <w:rPr>
          <w:rFonts w:cstheme="minorHAnsi"/>
          <w:lang w:val="en-US"/>
        </w:rPr>
        <w:t>By prior learning is meant your accumulated knowledge and experience, regardless of how, when and where it has been developed. Learning is acquired in different ways, for example through formal education, work experience, staff or other kind of training or activities in citizens associations. According to the Swedish Higher Education Ordinance (Chapter 6, section</w:t>
      </w:r>
      <w:r w:rsidR="0031493A" w:rsidRPr="00FD791A">
        <w:rPr>
          <w:rFonts w:cstheme="minorHAnsi"/>
          <w:lang w:val="en-US"/>
        </w:rPr>
        <w:t>s</w:t>
      </w:r>
      <w:r w:rsidRPr="00FD791A">
        <w:rPr>
          <w:rFonts w:cstheme="minorHAnsi"/>
          <w:lang w:val="en-US"/>
        </w:rPr>
        <w:t xml:space="preserve"> 7-8) higher education institutions in Sweden should assess knowledge and competencies acquired through work experience and other education </w:t>
      </w:r>
      <w:r w:rsidR="00F03880" w:rsidRPr="00FD791A">
        <w:rPr>
          <w:rFonts w:cstheme="minorHAnsi"/>
          <w:lang w:val="en-US"/>
        </w:rPr>
        <w:t>for the purpose of</w:t>
      </w:r>
      <w:r w:rsidR="0069728A" w:rsidRPr="00FD791A">
        <w:rPr>
          <w:rFonts w:cstheme="minorHAnsi"/>
          <w:lang w:val="en-US"/>
        </w:rPr>
        <w:t xml:space="preserve"> awarding credits.</w:t>
      </w:r>
    </w:p>
    <w:p w14:paraId="0A33C140" w14:textId="57DE248C" w:rsidR="005338B6" w:rsidRPr="00FD791A" w:rsidRDefault="005338B6" w:rsidP="000D4643">
      <w:pPr>
        <w:spacing w:after="100" w:afterAutospacing="1" w:line="240" w:lineRule="auto"/>
        <w:rPr>
          <w:rFonts w:cstheme="minorHAnsi"/>
          <w:lang w:val="en-US"/>
        </w:rPr>
      </w:pPr>
      <w:r w:rsidRPr="00FD791A">
        <w:rPr>
          <w:rFonts w:cstheme="minorHAnsi"/>
          <w:lang w:val="en-US"/>
        </w:rPr>
        <w:t xml:space="preserve">When you apply for credits based on work experience or other education a validation of your prior learning will be conducted. A validation is a structured process including the mapping, documentation and assessment of your knowledge and skills. The purpose of the validation here is to </w:t>
      </w:r>
      <w:r w:rsidR="00A51DE5" w:rsidRPr="00FD791A">
        <w:rPr>
          <w:rFonts w:cstheme="minorHAnsi"/>
          <w:lang w:val="en-US"/>
        </w:rPr>
        <w:t xml:space="preserve">assess whether credits can be awarded for a course or part of a course. The assessment is made in relation to the intended learning outcomes of a course. The intended learning outcomes describe the knowledge that </w:t>
      </w:r>
      <w:r w:rsidR="00F03880" w:rsidRPr="00FD791A">
        <w:rPr>
          <w:rFonts w:cstheme="minorHAnsi"/>
          <w:lang w:val="en-US"/>
        </w:rPr>
        <w:t>has been</w:t>
      </w:r>
      <w:r w:rsidR="00A51DE5" w:rsidRPr="00FD791A">
        <w:rPr>
          <w:rFonts w:cstheme="minorHAnsi"/>
          <w:lang w:val="en-US"/>
        </w:rPr>
        <w:t xml:space="preserve"> gained upon completion of the course and are found in the course syllabus. You may be required to submit additional documents and assignments during the validation process. You may also be asked to take theoretical or practical tests. The department responsible for the course/courses in question will make the assessment and suggest </w:t>
      </w:r>
      <w:r w:rsidR="0069728A" w:rsidRPr="00FD791A">
        <w:rPr>
          <w:rFonts w:cstheme="minorHAnsi"/>
          <w:lang w:val="en-US"/>
        </w:rPr>
        <w:t xml:space="preserve">the </w:t>
      </w:r>
      <w:r w:rsidR="00A51DE5" w:rsidRPr="00FD791A">
        <w:rPr>
          <w:rFonts w:cstheme="minorHAnsi"/>
          <w:lang w:val="en-US"/>
        </w:rPr>
        <w:t>method of assessment.</w:t>
      </w:r>
    </w:p>
    <w:p w14:paraId="7ABE80D2" w14:textId="77777777" w:rsidR="00CA2409" w:rsidRPr="00FD791A" w:rsidRDefault="00CA2409" w:rsidP="00CA2409">
      <w:pPr>
        <w:rPr>
          <w:b/>
          <w:lang w:val="en-US"/>
        </w:rPr>
      </w:pPr>
      <w:r w:rsidRPr="00FD791A">
        <w:rPr>
          <w:b/>
          <w:lang w:val="en-US"/>
        </w:rPr>
        <w:t>Application instructions</w:t>
      </w:r>
    </w:p>
    <w:p w14:paraId="0EBAE689" w14:textId="5C690EAD" w:rsidR="000E0A45" w:rsidRPr="00FD791A" w:rsidRDefault="000B638F" w:rsidP="003400E2">
      <w:pPr>
        <w:spacing w:after="100" w:afterAutospacing="1" w:line="240" w:lineRule="auto"/>
        <w:rPr>
          <w:rFonts w:cstheme="minorHAnsi"/>
          <w:b/>
          <w:lang w:val="en-US"/>
        </w:rPr>
      </w:pPr>
      <w:r w:rsidRPr="00FD791A">
        <w:rPr>
          <w:rFonts w:cstheme="minorHAnsi"/>
          <w:i/>
          <w:lang w:val="en-US"/>
        </w:rPr>
        <w:t>Step 1. Learning outcome</w:t>
      </w:r>
      <w:r w:rsidR="000E0A45" w:rsidRPr="00FD791A">
        <w:rPr>
          <w:rFonts w:cstheme="minorHAnsi"/>
          <w:lang w:val="en-US"/>
        </w:rPr>
        <w:br/>
      </w:r>
      <w:r w:rsidRPr="00FD791A">
        <w:rPr>
          <w:rFonts w:cstheme="minorHAnsi"/>
          <w:lang w:val="en-US"/>
        </w:rPr>
        <w:t>Fill out which learning outcome that you will describe your knowledge in relation to. Make sure that you use the same phrasing as in the course syllabus.</w:t>
      </w:r>
    </w:p>
    <w:p w14:paraId="0CECF6C0" w14:textId="7679541A" w:rsidR="000B638F" w:rsidRPr="00FD791A" w:rsidRDefault="000B638F" w:rsidP="003400E2">
      <w:pPr>
        <w:spacing w:after="100" w:afterAutospacing="1" w:line="240" w:lineRule="auto"/>
        <w:rPr>
          <w:rFonts w:cstheme="minorHAnsi"/>
          <w:i/>
          <w:lang w:val="en-US"/>
        </w:rPr>
      </w:pPr>
      <w:r w:rsidRPr="00FD791A">
        <w:rPr>
          <w:rFonts w:cstheme="minorHAnsi"/>
          <w:i/>
          <w:lang w:val="en-US"/>
        </w:rPr>
        <w:t xml:space="preserve">Step 2. </w:t>
      </w:r>
      <w:r w:rsidR="00020672" w:rsidRPr="00FD791A">
        <w:rPr>
          <w:rFonts w:cstheme="minorHAnsi"/>
          <w:i/>
          <w:lang w:val="en-US"/>
        </w:rPr>
        <w:t>Fulfillment of learning outcome</w:t>
      </w:r>
      <w:r w:rsidR="00013099" w:rsidRPr="00FD791A">
        <w:rPr>
          <w:rFonts w:cstheme="minorHAnsi"/>
          <w:i/>
          <w:lang w:val="en-US"/>
        </w:rPr>
        <w:br/>
      </w:r>
      <w:r w:rsidR="00020672" w:rsidRPr="00FD791A">
        <w:rPr>
          <w:rFonts w:cstheme="minorHAnsi"/>
          <w:lang w:val="en-US"/>
        </w:rPr>
        <w:t>Describe in which way your knowledge and skills fulfill the requirements of the intended learning outcome.</w:t>
      </w:r>
      <w:r w:rsidR="00020672" w:rsidRPr="00FD791A">
        <w:rPr>
          <w:rFonts w:cstheme="minorHAnsi"/>
          <w:i/>
          <w:lang w:val="en-US"/>
        </w:rPr>
        <w:t xml:space="preserve"> </w:t>
      </w:r>
      <w:r w:rsidRPr="00FD791A">
        <w:rPr>
          <w:rFonts w:cstheme="minorHAnsi"/>
          <w:lang w:val="en-US"/>
        </w:rPr>
        <w:t>Start with the experiences that have given you knowledge and skills corresponding to the learning outcome of the course. Describe how and why each experience has contributed to your achieving this knowledge.</w:t>
      </w:r>
    </w:p>
    <w:p w14:paraId="79C2D81F" w14:textId="2CE886D4" w:rsidR="000E0A45" w:rsidRPr="00FD791A" w:rsidRDefault="002776AF" w:rsidP="003400E2">
      <w:pPr>
        <w:spacing w:after="100" w:afterAutospacing="1" w:line="240" w:lineRule="auto"/>
        <w:rPr>
          <w:rFonts w:cstheme="minorHAnsi"/>
          <w:i/>
          <w:lang w:val="en-US"/>
        </w:rPr>
      </w:pPr>
      <w:r w:rsidRPr="00FD791A">
        <w:rPr>
          <w:rFonts w:cstheme="minorHAnsi"/>
          <w:i/>
          <w:lang w:val="en-US"/>
        </w:rPr>
        <w:t>Step 3. Demonstration of knowledge and competencies</w:t>
      </w:r>
      <w:r w:rsidR="000E0A45" w:rsidRPr="00FD791A">
        <w:rPr>
          <w:rFonts w:cstheme="minorHAnsi"/>
          <w:lang w:val="en-US"/>
        </w:rPr>
        <w:br/>
      </w:r>
      <w:r w:rsidRPr="00FD791A">
        <w:rPr>
          <w:rFonts w:cstheme="minorHAnsi"/>
          <w:lang w:val="en-US"/>
        </w:rPr>
        <w:t>Here, you may suggest in what way you can prove your competence in addition to written documentation. This is not compulsory but can be of added value for the assessment of your knowledge.</w:t>
      </w:r>
    </w:p>
    <w:p w14:paraId="5ADB55C8" w14:textId="4C504FC7" w:rsidR="00594243" w:rsidRPr="00FD791A" w:rsidRDefault="002776AF" w:rsidP="003400E2">
      <w:pPr>
        <w:spacing w:after="100" w:afterAutospacing="1" w:line="240" w:lineRule="auto"/>
        <w:rPr>
          <w:rFonts w:cstheme="minorHAnsi"/>
          <w:lang w:val="en-US"/>
        </w:rPr>
      </w:pPr>
      <w:r w:rsidRPr="00FD791A">
        <w:rPr>
          <w:rFonts w:cstheme="minorHAnsi"/>
          <w:i/>
          <w:lang w:val="en-US"/>
        </w:rPr>
        <w:t>Step</w:t>
      </w:r>
      <w:r w:rsidR="0069728A" w:rsidRPr="00FD791A">
        <w:rPr>
          <w:rFonts w:cstheme="minorHAnsi"/>
          <w:i/>
          <w:lang w:val="en-US"/>
        </w:rPr>
        <w:t xml:space="preserve"> 4. Relevant attachments</w:t>
      </w:r>
      <w:r w:rsidR="00013099" w:rsidRPr="00FD791A">
        <w:rPr>
          <w:rFonts w:cstheme="minorHAnsi"/>
          <w:i/>
          <w:lang w:val="en-US"/>
        </w:rPr>
        <w:br/>
      </w:r>
      <w:r w:rsidR="00594243" w:rsidRPr="00FD791A">
        <w:rPr>
          <w:rFonts w:cstheme="minorHAnsi"/>
          <w:lang w:val="en-US"/>
        </w:rPr>
        <w:t>List which attachments you will enclose with your application. The attachments should be relevant for the assessment of your knowledge in relation to the</w:t>
      </w:r>
      <w:r w:rsidR="00013099" w:rsidRPr="00FD791A">
        <w:rPr>
          <w:rFonts w:cstheme="minorHAnsi"/>
          <w:lang w:val="en-US"/>
        </w:rPr>
        <w:t xml:space="preserve"> learning outcome in question. Please n</w:t>
      </w:r>
      <w:r w:rsidR="00594243" w:rsidRPr="00FD791A">
        <w:rPr>
          <w:rFonts w:cstheme="minorHAnsi"/>
          <w:lang w:val="en-US"/>
        </w:rPr>
        <w:t xml:space="preserve">ote that </w:t>
      </w:r>
      <w:r w:rsidR="0069728A" w:rsidRPr="00FD791A">
        <w:rPr>
          <w:rFonts w:cstheme="minorHAnsi"/>
          <w:lang w:val="en-US"/>
        </w:rPr>
        <w:t xml:space="preserve">in most cases documentation will be required </w:t>
      </w:r>
      <w:r w:rsidR="00594243" w:rsidRPr="00FD791A">
        <w:rPr>
          <w:rFonts w:cstheme="minorHAnsi"/>
          <w:lang w:val="en-US"/>
        </w:rPr>
        <w:t xml:space="preserve">for the application to be complete and that additional documents may be requested during the course of assessment. </w:t>
      </w:r>
    </w:p>
    <w:p w14:paraId="2B76CBA0" w14:textId="77777777" w:rsidR="002776AF" w:rsidRPr="00FD791A" w:rsidRDefault="00F47AA3" w:rsidP="003400E2">
      <w:pPr>
        <w:spacing w:after="100" w:afterAutospacing="1" w:line="240" w:lineRule="auto"/>
        <w:rPr>
          <w:rFonts w:cstheme="minorHAnsi"/>
        </w:rPr>
      </w:pPr>
      <w:r w:rsidRPr="00FD791A">
        <w:rPr>
          <w:rFonts w:cstheme="minorHAnsi"/>
          <w:lang w:val="en-US"/>
        </w:rPr>
        <w:t xml:space="preserve">When it comes to </w:t>
      </w:r>
      <w:r w:rsidR="002776AF" w:rsidRPr="00FD791A">
        <w:rPr>
          <w:rFonts w:cstheme="minorHAnsi"/>
          <w:lang w:val="en-US"/>
        </w:rPr>
        <w:t xml:space="preserve">employer’s </w:t>
      </w:r>
      <w:r w:rsidRPr="00FD791A">
        <w:rPr>
          <w:rFonts w:cstheme="minorHAnsi"/>
          <w:lang w:val="en-US"/>
        </w:rPr>
        <w:t xml:space="preserve">certificates you should leave as much and as detailed information as possible. </w:t>
      </w:r>
      <w:r w:rsidRPr="00FD791A">
        <w:rPr>
          <w:rFonts w:cstheme="minorHAnsi"/>
        </w:rPr>
        <w:t xml:space="preserve">The certificates should include information on: </w:t>
      </w:r>
    </w:p>
    <w:p w14:paraId="076E772B" w14:textId="77777777" w:rsidR="002776AF" w:rsidRPr="00FD791A" w:rsidRDefault="00F47AA3" w:rsidP="003400E2">
      <w:pPr>
        <w:pStyle w:val="ListParagraph"/>
        <w:numPr>
          <w:ilvl w:val="0"/>
          <w:numId w:val="35"/>
        </w:numPr>
        <w:spacing w:after="100" w:afterAutospacing="1" w:line="240" w:lineRule="auto"/>
        <w:rPr>
          <w:rFonts w:cstheme="minorHAnsi"/>
          <w:lang w:val="en-US"/>
        </w:rPr>
      </w:pPr>
      <w:r w:rsidRPr="00FD791A">
        <w:rPr>
          <w:rFonts w:cstheme="minorHAnsi"/>
          <w:lang w:val="en-US"/>
        </w:rPr>
        <w:t>place of employment and name of employer, if applicable</w:t>
      </w:r>
    </w:p>
    <w:p w14:paraId="33DE6F62" w14:textId="77777777" w:rsidR="002776AF" w:rsidRPr="00FD791A" w:rsidRDefault="00F47AA3" w:rsidP="003400E2">
      <w:pPr>
        <w:pStyle w:val="ListParagraph"/>
        <w:numPr>
          <w:ilvl w:val="0"/>
          <w:numId w:val="35"/>
        </w:numPr>
        <w:spacing w:after="100" w:afterAutospacing="1" w:line="240" w:lineRule="auto"/>
        <w:rPr>
          <w:rFonts w:cstheme="minorHAnsi"/>
          <w:lang w:val="en-US"/>
        </w:rPr>
      </w:pPr>
      <w:r w:rsidRPr="00FD791A">
        <w:rPr>
          <w:rFonts w:cstheme="minorHAnsi"/>
          <w:lang w:val="en-US"/>
        </w:rPr>
        <w:t>length of employment</w:t>
      </w:r>
    </w:p>
    <w:p w14:paraId="7763D65E" w14:textId="77777777" w:rsidR="002776AF" w:rsidRPr="00FD791A" w:rsidRDefault="00F47AA3" w:rsidP="003400E2">
      <w:pPr>
        <w:pStyle w:val="ListParagraph"/>
        <w:numPr>
          <w:ilvl w:val="0"/>
          <w:numId w:val="35"/>
        </w:numPr>
        <w:spacing w:after="100" w:afterAutospacing="1" w:line="240" w:lineRule="auto"/>
        <w:rPr>
          <w:rFonts w:cstheme="minorHAnsi"/>
          <w:lang w:val="en-US"/>
        </w:rPr>
      </w:pPr>
      <w:r w:rsidRPr="00FD791A">
        <w:rPr>
          <w:rFonts w:cstheme="minorHAnsi"/>
          <w:lang w:val="en-US"/>
        </w:rPr>
        <w:t>extent of employment (full-time, part-time etc.)</w:t>
      </w:r>
    </w:p>
    <w:p w14:paraId="4C23D733" w14:textId="77777777" w:rsidR="002776AF" w:rsidRPr="00FD791A" w:rsidRDefault="00F47AA3" w:rsidP="003400E2">
      <w:pPr>
        <w:pStyle w:val="ListParagraph"/>
        <w:numPr>
          <w:ilvl w:val="0"/>
          <w:numId w:val="35"/>
        </w:numPr>
        <w:spacing w:after="100" w:afterAutospacing="1" w:line="240" w:lineRule="auto"/>
        <w:rPr>
          <w:rFonts w:cstheme="minorHAnsi"/>
          <w:lang w:val="en-US"/>
        </w:rPr>
      </w:pPr>
      <w:r w:rsidRPr="00FD791A">
        <w:rPr>
          <w:rFonts w:cstheme="minorHAnsi"/>
          <w:lang w:val="en-US"/>
        </w:rPr>
        <w:t>employment tasks</w:t>
      </w:r>
    </w:p>
    <w:p w14:paraId="16038D88" w14:textId="734A75D0" w:rsidR="00F47AA3" w:rsidRPr="00FD791A" w:rsidRDefault="003400E2" w:rsidP="003400E2">
      <w:pPr>
        <w:pStyle w:val="ListParagraph"/>
        <w:numPr>
          <w:ilvl w:val="0"/>
          <w:numId w:val="35"/>
        </w:numPr>
        <w:spacing w:after="100" w:afterAutospacing="1" w:line="240" w:lineRule="auto"/>
        <w:rPr>
          <w:rFonts w:cstheme="minorHAnsi"/>
          <w:lang w:val="en-US"/>
        </w:rPr>
      </w:pPr>
      <w:r w:rsidRPr="00FD791A">
        <w:rPr>
          <w:rFonts w:cstheme="minorHAnsi"/>
          <w:lang w:val="en-US"/>
        </w:rPr>
        <w:t>personal testimonies</w:t>
      </w:r>
    </w:p>
    <w:sectPr w:rsidR="00F47AA3" w:rsidRPr="00FD791A" w:rsidSect="00FD791A">
      <w:headerReference w:type="even" r:id="rId8"/>
      <w:headerReference w:type="default" r:id="rId9"/>
      <w:footerReference w:type="even" r:id="rId10"/>
      <w:footerReference w:type="default" r:id="rId11"/>
      <w:headerReference w:type="first" r:id="rId12"/>
      <w:footerReference w:type="first" r:id="rId13"/>
      <w:pgSz w:w="11906" w:h="16838"/>
      <w:pgMar w:top="2438" w:right="1416" w:bottom="567" w:left="1985"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A997E" w14:textId="77777777" w:rsidR="00E067D9" w:rsidRDefault="00E067D9" w:rsidP="00183404">
      <w:pPr>
        <w:spacing w:after="0" w:line="240" w:lineRule="auto"/>
      </w:pPr>
      <w:r>
        <w:separator/>
      </w:r>
    </w:p>
  </w:endnote>
  <w:endnote w:type="continuationSeparator" w:id="0">
    <w:p w14:paraId="22669023" w14:textId="77777777" w:rsidR="00E067D9" w:rsidRDefault="00E067D9" w:rsidP="00183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93B63" w14:textId="77777777" w:rsidR="00B11EA5" w:rsidRDefault="00B11E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4C022" w14:textId="77777777" w:rsidR="00B11EA5" w:rsidRDefault="00B11E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3266F" w14:textId="77777777" w:rsidR="003401CC" w:rsidRDefault="003401CC" w:rsidP="00F024EF">
    <w:pPr>
      <w:pStyle w:val="Institutionsnamn"/>
    </w:pPr>
    <w:r>
      <w:t>Avdelnings-/institutionsnamn</w:t>
    </w:r>
  </w:p>
  <w:tbl>
    <w:tblPr>
      <w:tblStyle w:val="PlainTable3"/>
      <w:tblW w:w="0" w:type="auto"/>
      <w:tblBorders>
        <w:bottom w:val="single" w:sz="4" w:space="0" w:color="002F5F"/>
      </w:tblBorders>
      <w:tblLayout w:type="fixed"/>
      <w:tblCellMar>
        <w:top w:w="85" w:type="dxa"/>
        <w:left w:w="0" w:type="dxa"/>
        <w:right w:w="0" w:type="dxa"/>
      </w:tblCellMar>
      <w:tblLook w:val="0600" w:firstRow="0" w:lastRow="0" w:firstColumn="0" w:lastColumn="0" w:noHBand="1" w:noVBand="1"/>
    </w:tblPr>
    <w:tblGrid>
      <w:gridCol w:w="2774"/>
      <w:gridCol w:w="2774"/>
      <w:gridCol w:w="2775"/>
    </w:tblGrid>
    <w:tr w:rsidR="003401CC" w14:paraId="260C0CF3" w14:textId="77777777" w:rsidTr="007837F3">
      <w:trPr>
        <w:trHeight w:val="20"/>
      </w:trPr>
      <w:tc>
        <w:tcPr>
          <w:tcW w:w="2774" w:type="dxa"/>
          <w:tcBorders>
            <w:top w:val="nil"/>
            <w:left w:val="nil"/>
            <w:bottom w:val="single" w:sz="4" w:space="0" w:color="002F5F"/>
            <w:right w:val="nil"/>
          </w:tcBorders>
        </w:tcPr>
        <w:p w14:paraId="4DA62034" w14:textId="77777777" w:rsidR="003401CC" w:rsidRDefault="003401CC" w:rsidP="007837F3">
          <w:pPr>
            <w:pStyle w:val="Footer"/>
            <w:rPr>
              <w:sz w:val="2"/>
            </w:rPr>
          </w:pPr>
        </w:p>
      </w:tc>
      <w:tc>
        <w:tcPr>
          <w:tcW w:w="2774" w:type="dxa"/>
          <w:tcBorders>
            <w:top w:val="nil"/>
            <w:left w:val="nil"/>
            <w:bottom w:val="single" w:sz="4" w:space="0" w:color="002F5F"/>
            <w:right w:val="nil"/>
          </w:tcBorders>
        </w:tcPr>
        <w:p w14:paraId="792E4759" w14:textId="77777777" w:rsidR="003401CC" w:rsidRDefault="003401CC" w:rsidP="007837F3">
          <w:pPr>
            <w:pStyle w:val="Footer"/>
            <w:rPr>
              <w:sz w:val="2"/>
            </w:rPr>
          </w:pPr>
        </w:p>
      </w:tc>
      <w:tc>
        <w:tcPr>
          <w:tcW w:w="2775" w:type="dxa"/>
          <w:tcBorders>
            <w:top w:val="nil"/>
            <w:left w:val="nil"/>
            <w:bottom w:val="single" w:sz="4" w:space="0" w:color="002F5F"/>
            <w:right w:val="nil"/>
          </w:tcBorders>
        </w:tcPr>
        <w:p w14:paraId="7F742713" w14:textId="77777777" w:rsidR="003401CC" w:rsidRDefault="003401CC" w:rsidP="007837F3">
          <w:pPr>
            <w:pStyle w:val="Footer"/>
            <w:rPr>
              <w:sz w:val="2"/>
            </w:rPr>
          </w:pPr>
        </w:p>
      </w:tc>
    </w:tr>
    <w:tr w:rsidR="003401CC" w:rsidRPr="00A42F80" w14:paraId="3DF871B6" w14:textId="77777777" w:rsidTr="007837F3">
      <w:trPr>
        <w:trHeight w:val="567"/>
      </w:trPr>
      <w:tc>
        <w:tcPr>
          <w:tcW w:w="2774" w:type="dxa"/>
          <w:tcBorders>
            <w:top w:val="single" w:sz="4" w:space="0" w:color="002F5F"/>
            <w:left w:val="nil"/>
            <w:bottom w:val="nil"/>
            <w:right w:val="nil"/>
          </w:tcBorders>
        </w:tcPr>
        <w:p w14:paraId="3759824C" w14:textId="77777777" w:rsidR="003401CC" w:rsidRDefault="003401CC" w:rsidP="007837F3">
          <w:pPr>
            <w:pStyle w:val="Footer"/>
          </w:pPr>
          <w:r>
            <w:t>Stockholms universitet</w:t>
          </w:r>
        </w:p>
        <w:p w14:paraId="7FE8640A" w14:textId="77777777" w:rsidR="003401CC" w:rsidRDefault="003401CC" w:rsidP="007837F3">
          <w:pPr>
            <w:pStyle w:val="Footer"/>
          </w:pPr>
          <w:bookmarkStart w:id="9" w:name="Address"/>
          <w:bookmarkEnd w:id="9"/>
          <w:r>
            <w:t>106 91 Stockholm</w:t>
          </w:r>
        </w:p>
      </w:tc>
      <w:tc>
        <w:tcPr>
          <w:tcW w:w="2774" w:type="dxa"/>
          <w:tcBorders>
            <w:top w:val="single" w:sz="4" w:space="0" w:color="002F5F"/>
            <w:left w:val="nil"/>
            <w:bottom w:val="nil"/>
            <w:right w:val="nil"/>
          </w:tcBorders>
        </w:tcPr>
        <w:p w14:paraId="1152C9F3" w14:textId="77777777" w:rsidR="003401CC" w:rsidRDefault="003401CC" w:rsidP="007837F3">
          <w:pPr>
            <w:pStyle w:val="Footer"/>
          </w:pPr>
          <w:r>
            <w:t>Besöksadress</w:t>
          </w:r>
        </w:p>
        <w:p w14:paraId="301A1B90" w14:textId="77777777" w:rsidR="003401CC" w:rsidRDefault="003401CC" w:rsidP="007837F3">
          <w:pPr>
            <w:pStyle w:val="Footer"/>
          </w:pPr>
          <w:bookmarkStart w:id="10" w:name="Visiting"/>
          <w:bookmarkEnd w:id="10"/>
          <w:r>
            <w:t>XXXXX</w:t>
          </w:r>
        </w:p>
        <w:p w14:paraId="74A02433" w14:textId="77777777" w:rsidR="003401CC" w:rsidRDefault="003401CC" w:rsidP="007837F3">
          <w:pPr>
            <w:pStyle w:val="Footer"/>
          </w:pPr>
          <w:bookmarkStart w:id="11" w:name="Web"/>
          <w:bookmarkEnd w:id="11"/>
          <w:r>
            <w:t>www.su.se</w:t>
          </w:r>
        </w:p>
      </w:tc>
      <w:tc>
        <w:tcPr>
          <w:tcW w:w="2775" w:type="dxa"/>
          <w:tcBorders>
            <w:top w:val="single" w:sz="4" w:space="0" w:color="002F5F"/>
            <w:left w:val="nil"/>
            <w:bottom w:val="nil"/>
            <w:right w:val="nil"/>
          </w:tcBorders>
          <w:hideMark/>
        </w:tcPr>
        <w:p w14:paraId="3E999DE8" w14:textId="77777777" w:rsidR="003401CC" w:rsidRDefault="003401CC" w:rsidP="007837F3">
          <w:pPr>
            <w:pStyle w:val="Footer"/>
          </w:pPr>
          <w:r>
            <w:t xml:space="preserve">Telefon: </w:t>
          </w:r>
          <w:bookmarkStart w:id="12" w:name="Telephone"/>
          <w:bookmarkEnd w:id="12"/>
          <w:r>
            <w:t>08-16 20 00</w:t>
          </w:r>
        </w:p>
        <w:p w14:paraId="264B9DFB" w14:textId="77777777" w:rsidR="003401CC" w:rsidRPr="009D68C8" w:rsidRDefault="003401CC" w:rsidP="00A42F80">
          <w:pPr>
            <w:pStyle w:val="Footer"/>
          </w:pPr>
          <w:r w:rsidRPr="009D68C8">
            <w:t xml:space="preserve">E-post: </w:t>
          </w:r>
          <w:bookmarkStart w:id="13" w:name="Email"/>
          <w:bookmarkEnd w:id="13"/>
          <w:r w:rsidRPr="009D68C8">
            <w:t>XXX.XXXX@su.se</w:t>
          </w:r>
        </w:p>
      </w:tc>
    </w:tr>
  </w:tbl>
  <w:p w14:paraId="7F2F308D" w14:textId="77777777" w:rsidR="003401CC" w:rsidRPr="009D68C8" w:rsidRDefault="003401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D79D2" w14:textId="77777777" w:rsidR="00E067D9" w:rsidRDefault="00E067D9" w:rsidP="00183404">
      <w:pPr>
        <w:spacing w:after="0" w:line="240" w:lineRule="auto"/>
      </w:pPr>
      <w:r>
        <w:separator/>
      </w:r>
    </w:p>
  </w:footnote>
  <w:footnote w:type="continuationSeparator" w:id="0">
    <w:p w14:paraId="3CF34305" w14:textId="77777777" w:rsidR="00E067D9" w:rsidRDefault="00E067D9" w:rsidP="00183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C53FF" w14:textId="38C7FD52" w:rsidR="00B11EA5" w:rsidRDefault="00E067D9">
    <w:pPr>
      <w:pStyle w:val="Header"/>
    </w:pPr>
    <w:r>
      <w:rPr>
        <w:noProof/>
      </w:rPr>
      <w:pict w14:anchorId="3AB124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74907" o:spid="_x0000_s2050" type="#_x0000_t136" style="position:absolute;margin-left:0;margin-top:0;width:428.25pt;height:171.3pt;rotation:315;z-index:-251655168;mso-position-horizontal:center;mso-position-horizontal-relative:margin;mso-position-vertical:center;mso-position-vertical-relative:margin" o:allowincell="f" fillcolor="silver" stroked="f">
          <v:fill opacity=".5"/>
          <v:textpath style="font-family:&quot;Times New Roman&quot;;font-size:1pt" string="MAL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PlainTable3"/>
      <w:tblW w:w="0" w:type="auto"/>
      <w:tblLayout w:type="fixed"/>
      <w:tblCellMar>
        <w:left w:w="0" w:type="dxa"/>
        <w:right w:w="0" w:type="dxa"/>
      </w:tblCellMar>
      <w:tblLook w:val="0600" w:firstRow="0" w:lastRow="0" w:firstColumn="0" w:lastColumn="0" w:noHBand="1" w:noVBand="1"/>
    </w:tblPr>
    <w:tblGrid>
      <w:gridCol w:w="4130"/>
      <w:gridCol w:w="1861"/>
      <w:gridCol w:w="2231"/>
      <w:gridCol w:w="845"/>
    </w:tblGrid>
    <w:tr w:rsidR="003401CC" w14:paraId="029B5B74" w14:textId="77777777" w:rsidTr="00CB6AB4">
      <w:trPr>
        <w:trHeight w:val="1587"/>
      </w:trPr>
      <w:tc>
        <w:tcPr>
          <w:tcW w:w="4130" w:type="dxa"/>
          <w:vAlign w:val="bottom"/>
        </w:tcPr>
        <w:p w14:paraId="23CFD048" w14:textId="77777777" w:rsidR="003401CC" w:rsidRDefault="003401CC" w:rsidP="00CB6AB4">
          <w:pPr>
            <w:pStyle w:val="Header"/>
          </w:pPr>
          <w:r>
            <w:rPr>
              <w:noProof/>
              <w:lang w:eastAsia="sv-SE"/>
            </w:rPr>
            <w:drawing>
              <wp:inline distT="0" distB="0" distL="0" distR="0" wp14:anchorId="557C4DDC" wp14:editId="1CC3CB37">
                <wp:extent cx="720000" cy="630746"/>
                <wp:effectExtent l="0" t="0" r="4445" b="0"/>
                <wp:docPr id="2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630746"/>
                        </a:xfrm>
                        <a:prstGeom prst="rect">
                          <a:avLst/>
                        </a:prstGeom>
                        <a:noFill/>
                        <a:ln>
                          <a:noFill/>
                        </a:ln>
                      </pic:spPr>
                    </pic:pic>
                  </a:graphicData>
                </a:graphic>
              </wp:inline>
            </w:drawing>
          </w:r>
        </w:p>
      </w:tc>
      <w:tc>
        <w:tcPr>
          <w:tcW w:w="1861" w:type="dxa"/>
          <w:vAlign w:val="bottom"/>
        </w:tcPr>
        <w:p w14:paraId="767623BC" w14:textId="77777777" w:rsidR="003401CC" w:rsidRDefault="003401CC" w:rsidP="00CB6AB4">
          <w:pPr>
            <w:pStyle w:val="Header"/>
          </w:pPr>
        </w:p>
      </w:tc>
      <w:tc>
        <w:tcPr>
          <w:tcW w:w="2231" w:type="dxa"/>
          <w:vAlign w:val="bottom"/>
        </w:tcPr>
        <w:p w14:paraId="2D45CB60" w14:textId="77777777" w:rsidR="003401CC" w:rsidRDefault="003401CC" w:rsidP="00CB6AB4">
          <w:pPr>
            <w:pStyle w:val="Header"/>
          </w:pPr>
        </w:p>
      </w:tc>
      <w:tc>
        <w:tcPr>
          <w:tcW w:w="845" w:type="dxa"/>
        </w:tcPr>
        <w:p w14:paraId="6997E0E3" w14:textId="7D823D4A" w:rsidR="003401CC" w:rsidRDefault="003401CC" w:rsidP="00CB6AB4">
          <w:pPr>
            <w:pStyle w:val="Header"/>
            <w:jc w:val="right"/>
          </w:pPr>
          <w:r w:rsidRPr="00CB6AB4">
            <w:rPr>
              <w:sz w:val="18"/>
            </w:rPr>
            <w:fldChar w:fldCharType="begin"/>
          </w:r>
          <w:r w:rsidRPr="00CB6AB4">
            <w:rPr>
              <w:sz w:val="18"/>
            </w:rPr>
            <w:instrText xml:space="preserve"> PAGE  \* Arabic  \* MERGEFORMAT </w:instrText>
          </w:r>
          <w:r w:rsidRPr="00CB6AB4">
            <w:rPr>
              <w:sz w:val="18"/>
            </w:rPr>
            <w:fldChar w:fldCharType="separate"/>
          </w:r>
          <w:r w:rsidR="00951C97">
            <w:rPr>
              <w:noProof/>
              <w:sz w:val="18"/>
            </w:rPr>
            <w:t>6</w:t>
          </w:r>
          <w:r w:rsidRPr="00CB6AB4">
            <w:rPr>
              <w:sz w:val="18"/>
            </w:rPr>
            <w:fldChar w:fldCharType="end"/>
          </w:r>
          <w:r w:rsidRPr="00CB6AB4">
            <w:rPr>
              <w:sz w:val="18"/>
            </w:rPr>
            <w:t>(</w:t>
          </w:r>
          <w:r w:rsidRPr="00CB6AB4">
            <w:rPr>
              <w:sz w:val="18"/>
            </w:rPr>
            <w:fldChar w:fldCharType="begin"/>
          </w:r>
          <w:r w:rsidRPr="00CB6AB4">
            <w:rPr>
              <w:sz w:val="18"/>
            </w:rPr>
            <w:instrText xml:space="preserve"> NUMPAGES   \* MERGEFORMAT </w:instrText>
          </w:r>
          <w:r w:rsidRPr="00CB6AB4">
            <w:rPr>
              <w:sz w:val="18"/>
            </w:rPr>
            <w:fldChar w:fldCharType="separate"/>
          </w:r>
          <w:r w:rsidR="00951C97">
            <w:rPr>
              <w:noProof/>
              <w:sz w:val="18"/>
            </w:rPr>
            <w:t>7</w:t>
          </w:r>
          <w:r w:rsidRPr="00CB6AB4">
            <w:rPr>
              <w:sz w:val="18"/>
            </w:rPr>
            <w:fldChar w:fldCharType="end"/>
          </w:r>
          <w:r w:rsidRPr="00CB6AB4">
            <w:rPr>
              <w:sz w:val="18"/>
            </w:rPr>
            <w:t>)</w:t>
          </w:r>
        </w:p>
      </w:tc>
    </w:tr>
  </w:tbl>
  <w:p w14:paraId="1D1035B4" w14:textId="5D705D3E" w:rsidR="003401CC" w:rsidRDefault="00E067D9">
    <w:pPr>
      <w:pStyle w:val="Header"/>
    </w:pPr>
    <w:r>
      <w:rPr>
        <w:noProof/>
      </w:rPr>
      <w:pict w14:anchorId="7B85F7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74908" o:spid="_x0000_s2051" type="#_x0000_t136" style="position:absolute;margin-left:0;margin-top:0;width:428.25pt;height:171.3pt;rotation:315;z-index:-251653120;mso-position-horizontal:center;mso-position-horizontal-relative:margin;mso-position-vertical:center;mso-position-vertical-relative:margin" o:allowincell="f" fillcolor="silver" stroked="f">
          <v:fill opacity=".5"/>
          <v:textpath style="font-family:&quot;Times New Roman&quot;;font-size:1pt" string="MAL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PlainTable3"/>
      <w:tblW w:w="9067" w:type="dxa"/>
      <w:tblLayout w:type="fixed"/>
      <w:tblCellMar>
        <w:left w:w="0" w:type="dxa"/>
        <w:right w:w="0" w:type="dxa"/>
      </w:tblCellMar>
      <w:tblLook w:val="0600" w:firstRow="0" w:lastRow="0" w:firstColumn="0" w:lastColumn="0" w:noHBand="1" w:noVBand="1"/>
    </w:tblPr>
    <w:tblGrid>
      <w:gridCol w:w="4172"/>
      <w:gridCol w:w="1819"/>
      <w:gridCol w:w="2231"/>
      <w:gridCol w:w="845"/>
    </w:tblGrid>
    <w:tr w:rsidR="003401CC" w14:paraId="7DA4351C" w14:textId="77777777" w:rsidTr="00F0035E">
      <w:trPr>
        <w:trHeight w:val="1587"/>
      </w:trPr>
      <w:tc>
        <w:tcPr>
          <w:tcW w:w="4172" w:type="dxa"/>
          <w:vAlign w:val="bottom"/>
        </w:tcPr>
        <w:p w14:paraId="31225901" w14:textId="77777777" w:rsidR="003401CC" w:rsidRDefault="003401CC" w:rsidP="00CB6AB4">
          <w:pPr>
            <w:pStyle w:val="Header"/>
          </w:pPr>
          <w:r>
            <w:rPr>
              <w:noProof/>
              <w:lang w:eastAsia="sv-SE"/>
            </w:rPr>
            <w:drawing>
              <wp:inline distT="0" distB="0" distL="0" distR="0" wp14:anchorId="1E57ABBD" wp14:editId="24643253">
                <wp:extent cx="1152525" cy="1009650"/>
                <wp:effectExtent l="0" t="0" r="9525" b="0"/>
                <wp:docPr id="30" name="Bildobjekt 2" descr="Logotyp Stockholms Universitet" title="Logotyp Stockholms 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1009650"/>
                        </a:xfrm>
                        <a:prstGeom prst="rect">
                          <a:avLst/>
                        </a:prstGeom>
                        <a:noFill/>
                        <a:ln>
                          <a:noFill/>
                        </a:ln>
                      </pic:spPr>
                    </pic:pic>
                  </a:graphicData>
                </a:graphic>
              </wp:inline>
            </w:drawing>
          </w:r>
        </w:p>
      </w:tc>
      <w:tc>
        <w:tcPr>
          <w:tcW w:w="1819" w:type="dxa"/>
          <w:vAlign w:val="bottom"/>
        </w:tcPr>
        <w:p w14:paraId="0DBD4938" w14:textId="77777777" w:rsidR="003401CC" w:rsidRDefault="003401CC" w:rsidP="00CB6AB4">
          <w:pPr>
            <w:pStyle w:val="Header"/>
          </w:pPr>
          <w:bookmarkStart w:id="6" w:name="Doctype"/>
          <w:bookmarkEnd w:id="6"/>
        </w:p>
        <w:p w14:paraId="31AE9241" w14:textId="77777777" w:rsidR="003401CC" w:rsidRDefault="003401CC" w:rsidP="00CB6AB4">
          <w:pPr>
            <w:pStyle w:val="Header"/>
          </w:pPr>
          <w:bookmarkStart w:id="7" w:name="docDate"/>
          <w:bookmarkEnd w:id="7"/>
        </w:p>
      </w:tc>
      <w:tc>
        <w:tcPr>
          <w:tcW w:w="2231" w:type="dxa"/>
          <w:vAlign w:val="bottom"/>
        </w:tcPr>
        <w:p w14:paraId="112DA833" w14:textId="77777777" w:rsidR="003401CC" w:rsidRDefault="003401CC" w:rsidP="00CB6AB4">
          <w:pPr>
            <w:pStyle w:val="Header"/>
          </w:pPr>
          <w:bookmarkStart w:id="8" w:name="Nr"/>
          <w:bookmarkEnd w:id="8"/>
        </w:p>
        <w:p w14:paraId="1F9A652D" w14:textId="77777777" w:rsidR="003401CC" w:rsidRDefault="003401CC" w:rsidP="00CB6AB4">
          <w:pPr>
            <w:pStyle w:val="Header"/>
          </w:pPr>
          <w:r>
            <w:t>Inkommen:</w:t>
          </w:r>
          <w:r>
            <w:br/>
            <w:t>Dnr:</w:t>
          </w:r>
        </w:p>
      </w:tc>
      <w:tc>
        <w:tcPr>
          <w:tcW w:w="845" w:type="dxa"/>
        </w:tcPr>
        <w:p w14:paraId="01282F1E" w14:textId="113DC22A" w:rsidR="003401CC" w:rsidRDefault="003401CC" w:rsidP="00CB6AB4">
          <w:pPr>
            <w:pStyle w:val="Header"/>
            <w:jc w:val="right"/>
          </w:pPr>
          <w:r w:rsidRPr="00CB6AB4">
            <w:rPr>
              <w:sz w:val="18"/>
            </w:rPr>
            <w:fldChar w:fldCharType="begin"/>
          </w:r>
          <w:r w:rsidRPr="00CB6AB4">
            <w:rPr>
              <w:sz w:val="18"/>
            </w:rPr>
            <w:instrText xml:space="preserve"> PAGE  \* Arabic  \* MERGEFORMAT </w:instrText>
          </w:r>
          <w:r w:rsidRPr="00CB6AB4">
            <w:rPr>
              <w:sz w:val="18"/>
            </w:rPr>
            <w:fldChar w:fldCharType="separate"/>
          </w:r>
          <w:r w:rsidR="0019498F">
            <w:rPr>
              <w:noProof/>
              <w:sz w:val="18"/>
            </w:rPr>
            <w:t>1</w:t>
          </w:r>
          <w:r w:rsidRPr="00CB6AB4">
            <w:rPr>
              <w:sz w:val="18"/>
            </w:rPr>
            <w:fldChar w:fldCharType="end"/>
          </w:r>
          <w:r w:rsidRPr="00CB6AB4">
            <w:rPr>
              <w:sz w:val="18"/>
            </w:rPr>
            <w:t>(</w:t>
          </w:r>
          <w:r w:rsidRPr="00CB6AB4">
            <w:rPr>
              <w:sz w:val="18"/>
            </w:rPr>
            <w:fldChar w:fldCharType="begin"/>
          </w:r>
          <w:r w:rsidRPr="00CB6AB4">
            <w:rPr>
              <w:sz w:val="18"/>
            </w:rPr>
            <w:instrText xml:space="preserve"> NUMPAGES   \* MERGEFORMAT </w:instrText>
          </w:r>
          <w:r w:rsidRPr="00CB6AB4">
            <w:rPr>
              <w:sz w:val="18"/>
            </w:rPr>
            <w:fldChar w:fldCharType="separate"/>
          </w:r>
          <w:r w:rsidR="0019498F">
            <w:rPr>
              <w:noProof/>
              <w:sz w:val="18"/>
            </w:rPr>
            <w:t>7</w:t>
          </w:r>
          <w:r w:rsidRPr="00CB6AB4">
            <w:rPr>
              <w:sz w:val="18"/>
            </w:rPr>
            <w:fldChar w:fldCharType="end"/>
          </w:r>
          <w:r w:rsidRPr="00CB6AB4">
            <w:rPr>
              <w:sz w:val="18"/>
            </w:rPr>
            <w:t>)</w:t>
          </w:r>
        </w:p>
      </w:tc>
    </w:tr>
  </w:tbl>
  <w:p w14:paraId="1F96819D" w14:textId="27583DF3" w:rsidR="003401CC" w:rsidRPr="0093081C" w:rsidRDefault="00E067D9" w:rsidP="0093081C">
    <w:pPr>
      <w:pStyle w:val="Header"/>
    </w:pPr>
    <w:r>
      <w:rPr>
        <w:noProof/>
      </w:rPr>
      <w:pict w14:anchorId="390246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74906" o:spid="_x0000_s2049" type="#_x0000_t136" style="position:absolute;margin-left:0;margin-top:0;width:428.25pt;height:171.3pt;rotation:315;z-index:-251657216;mso-position-horizontal:center;mso-position-horizontal-relative:margin;mso-position-vertical:center;mso-position-vertical-relative:margin" o:allowincell="f" fillcolor="silver" stroked="f">
          <v:fill opacity=".5"/>
          <v:textpath style="font-family:&quot;Times New Roman&quot;;font-size:1pt" string="MAL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3CCCCC5A"/>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AC0AA3AC"/>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91747E36"/>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8B78101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09484C"/>
    <w:multiLevelType w:val="multilevel"/>
    <w:tmpl w:val="63926BF0"/>
    <w:styleLink w:val="Listformatnumreradelistor"/>
    <w:lvl w:ilvl="0">
      <w:start w:val="1"/>
      <w:numFmt w:val="decimal"/>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22E5432"/>
    <w:multiLevelType w:val="multilevel"/>
    <w:tmpl w:val="4A2E246E"/>
    <w:numStyleLink w:val="Listformatpunktlistor"/>
  </w:abstractNum>
  <w:abstractNum w:abstractNumId="6" w15:restartNumberingAfterBreak="0">
    <w:nsid w:val="029958D3"/>
    <w:multiLevelType w:val="hybridMultilevel"/>
    <w:tmpl w:val="D8888E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3950819"/>
    <w:multiLevelType w:val="multilevel"/>
    <w:tmpl w:val="AFF03998"/>
    <w:numStyleLink w:val="Listformatparagraflistor"/>
  </w:abstractNum>
  <w:abstractNum w:abstractNumId="8" w15:restartNumberingAfterBreak="0">
    <w:nsid w:val="04556C94"/>
    <w:multiLevelType w:val="multilevel"/>
    <w:tmpl w:val="AFF03998"/>
    <w:numStyleLink w:val="Listformatparagraflistor"/>
  </w:abstractNum>
  <w:abstractNum w:abstractNumId="9" w15:restartNumberingAfterBreak="0">
    <w:nsid w:val="0E2134BF"/>
    <w:multiLevelType w:val="hybridMultilevel"/>
    <w:tmpl w:val="77DE0A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1B468F3"/>
    <w:multiLevelType w:val="multilevel"/>
    <w:tmpl w:val="4A2E246E"/>
    <w:numStyleLink w:val="Listformatpunktlistor"/>
  </w:abstractNum>
  <w:abstractNum w:abstractNumId="11" w15:restartNumberingAfterBreak="0">
    <w:nsid w:val="16CC35F2"/>
    <w:multiLevelType w:val="multilevel"/>
    <w:tmpl w:val="AFF03998"/>
    <w:styleLink w:val="Listformatparagraflistor"/>
    <w:lvl w:ilvl="0">
      <w:start w:val="1"/>
      <w:numFmt w:val="decimal"/>
      <w:pStyle w:val="Paragraflista"/>
      <w:lvlText w:val="§    %1"/>
      <w:lvlJc w:val="left"/>
      <w:pPr>
        <w:tabs>
          <w:tab w:val="num" w:pos="794"/>
        </w:tabs>
        <w:ind w:left="794" w:hanging="794"/>
      </w:pPr>
      <w:rPr>
        <w:rFonts w:hint="default"/>
        <w:b/>
        <w:i w:val="0"/>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b w:val="0"/>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257F8A"/>
    <w:multiLevelType w:val="multilevel"/>
    <w:tmpl w:val="4A2E246E"/>
    <w:styleLink w:val="Listformatpunktlistor"/>
    <w:lvl w:ilvl="0">
      <w:start w:val="1"/>
      <w:numFmt w:val="bullet"/>
      <w:pStyle w:val="List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1077" w:hanging="357"/>
      </w:pPr>
      <w:rPr>
        <w:rFonts w:ascii="Wingdings" w:hAnsi="Wingdings" w:hint="default"/>
      </w:rPr>
    </w:lvl>
    <w:lvl w:ilvl="3">
      <w:start w:val="1"/>
      <w:numFmt w:val="bullet"/>
      <w:lvlText w:val=""/>
      <w:lvlJc w:val="left"/>
      <w:pPr>
        <w:ind w:left="1440" w:hanging="363"/>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C1D48CE"/>
    <w:multiLevelType w:val="multilevel"/>
    <w:tmpl w:val="63926BF0"/>
    <w:numStyleLink w:val="Listformatnumreradelistor"/>
  </w:abstractNum>
  <w:abstractNum w:abstractNumId="14" w15:restartNumberingAfterBreak="0">
    <w:nsid w:val="1EEF6140"/>
    <w:multiLevelType w:val="hybridMultilevel"/>
    <w:tmpl w:val="4CC82A04"/>
    <w:lvl w:ilvl="0" w:tplc="3E4EA9E6">
      <w:numFmt w:val="bullet"/>
      <w:lvlText w:val="•"/>
      <w:lvlJc w:val="left"/>
      <w:pPr>
        <w:ind w:left="11" w:hanging="360"/>
      </w:pPr>
      <w:rPr>
        <w:rFonts w:ascii="Georgia" w:eastAsiaTheme="minorHAnsi" w:hAnsi="Georgia" w:cstheme="minorBidi" w:hint="default"/>
      </w:rPr>
    </w:lvl>
    <w:lvl w:ilvl="1" w:tplc="041D0003">
      <w:start w:val="1"/>
      <w:numFmt w:val="bullet"/>
      <w:lvlText w:val="o"/>
      <w:lvlJc w:val="left"/>
      <w:pPr>
        <w:ind w:left="731" w:hanging="360"/>
      </w:pPr>
      <w:rPr>
        <w:rFonts w:ascii="Courier New" w:hAnsi="Courier New" w:cs="Courier New" w:hint="default"/>
      </w:rPr>
    </w:lvl>
    <w:lvl w:ilvl="2" w:tplc="041D0005">
      <w:start w:val="1"/>
      <w:numFmt w:val="bullet"/>
      <w:lvlText w:val=""/>
      <w:lvlJc w:val="left"/>
      <w:pPr>
        <w:ind w:left="1451" w:hanging="360"/>
      </w:pPr>
      <w:rPr>
        <w:rFonts w:ascii="Wingdings" w:hAnsi="Wingdings" w:hint="default"/>
      </w:rPr>
    </w:lvl>
    <w:lvl w:ilvl="3" w:tplc="041D0001">
      <w:start w:val="1"/>
      <w:numFmt w:val="bullet"/>
      <w:lvlText w:val=""/>
      <w:lvlJc w:val="left"/>
      <w:pPr>
        <w:ind w:left="2171" w:hanging="360"/>
      </w:pPr>
      <w:rPr>
        <w:rFonts w:ascii="Symbol" w:hAnsi="Symbol" w:hint="default"/>
      </w:rPr>
    </w:lvl>
    <w:lvl w:ilvl="4" w:tplc="041D0003">
      <w:start w:val="1"/>
      <w:numFmt w:val="bullet"/>
      <w:lvlText w:val="o"/>
      <w:lvlJc w:val="left"/>
      <w:pPr>
        <w:ind w:left="2891" w:hanging="360"/>
      </w:pPr>
      <w:rPr>
        <w:rFonts w:ascii="Courier New" w:hAnsi="Courier New" w:cs="Courier New" w:hint="default"/>
      </w:rPr>
    </w:lvl>
    <w:lvl w:ilvl="5" w:tplc="041D0005">
      <w:start w:val="1"/>
      <w:numFmt w:val="bullet"/>
      <w:lvlText w:val=""/>
      <w:lvlJc w:val="left"/>
      <w:pPr>
        <w:ind w:left="3611" w:hanging="360"/>
      </w:pPr>
      <w:rPr>
        <w:rFonts w:ascii="Wingdings" w:hAnsi="Wingdings" w:hint="default"/>
      </w:rPr>
    </w:lvl>
    <w:lvl w:ilvl="6" w:tplc="041D0001">
      <w:start w:val="1"/>
      <w:numFmt w:val="bullet"/>
      <w:lvlText w:val=""/>
      <w:lvlJc w:val="left"/>
      <w:pPr>
        <w:ind w:left="4331" w:hanging="360"/>
      </w:pPr>
      <w:rPr>
        <w:rFonts w:ascii="Symbol" w:hAnsi="Symbol" w:hint="default"/>
      </w:rPr>
    </w:lvl>
    <w:lvl w:ilvl="7" w:tplc="041D0003">
      <w:start w:val="1"/>
      <w:numFmt w:val="bullet"/>
      <w:lvlText w:val="o"/>
      <w:lvlJc w:val="left"/>
      <w:pPr>
        <w:ind w:left="5051" w:hanging="360"/>
      </w:pPr>
      <w:rPr>
        <w:rFonts w:ascii="Courier New" w:hAnsi="Courier New" w:cs="Courier New" w:hint="default"/>
      </w:rPr>
    </w:lvl>
    <w:lvl w:ilvl="8" w:tplc="041D0005">
      <w:start w:val="1"/>
      <w:numFmt w:val="bullet"/>
      <w:lvlText w:val=""/>
      <w:lvlJc w:val="left"/>
      <w:pPr>
        <w:ind w:left="5771" w:hanging="360"/>
      </w:pPr>
      <w:rPr>
        <w:rFonts w:ascii="Wingdings" w:hAnsi="Wingdings" w:hint="default"/>
      </w:rPr>
    </w:lvl>
  </w:abstractNum>
  <w:abstractNum w:abstractNumId="15" w15:restartNumberingAfterBreak="0">
    <w:nsid w:val="240923BB"/>
    <w:multiLevelType w:val="hybridMultilevel"/>
    <w:tmpl w:val="08E699B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8E80137"/>
    <w:multiLevelType w:val="multilevel"/>
    <w:tmpl w:val="AFF03998"/>
    <w:numStyleLink w:val="Listformatparagraflistor"/>
  </w:abstractNum>
  <w:abstractNum w:abstractNumId="17" w15:restartNumberingAfterBreak="0">
    <w:nsid w:val="2BAC1E16"/>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4752ADA"/>
    <w:multiLevelType w:val="multilevel"/>
    <w:tmpl w:val="AFF03998"/>
    <w:numStyleLink w:val="Listformatparagraflistor"/>
  </w:abstractNum>
  <w:abstractNum w:abstractNumId="19" w15:restartNumberingAfterBreak="0">
    <w:nsid w:val="3BD7734F"/>
    <w:multiLevelType w:val="multilevel"/>
    <w:tmpl w:val="AFF03998"/>
    <w:numStyleLink w:val="Listformatparagraflistor"/>
  </w:abstractNum>
  <w:abstractNum w:abstractNumId="20" w15:restartNumberingAfterBreak="0">
    <w:nsid w:val="4081563D"/>
    <w:multiLevelType w:val="multilevel"/>
    <w:tmpl w:val="4A2E246E"/>
    <w:numStyleLink w:val="Listformatpunktlistor"/>
  </w:abstractNum>
  <w:abstractNum w:abstractNumId="21" w15:restartNumberingAfterBreak="0">
    <w:nsid w:val="42852C94"/>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2C1E76"/>
    <w:multiLevelType w:val="multilevel"/>
    <w:tmpl w:val="1480C51E"/>
    <w:numStyleLink w:val="Listformatnumreraderubriker"/>
  </w:abstractNum>
  <w:abstractNum w:abstractNumId="23" w15:restartNumberingAfterBreak="0">
    <w:nsid w:val="47B23CDF"/>
    <w:multiLevelType w:val="multilevel"/>
    <w:tmpl w:val="AFF03998"/>
    <w:numStyleLink w:val="Listformatparagraflistor"/>
  </w:abstractNum>
  <w:abstractNum w:abstractNumId="24" w15:restartNumberingAfterBreak="0">
    <w:nsid w:val="48A368B5"/>
    <w:multiLevelType w:val="multilevel"/>
    <w:tmpl w:val="1480C51E"/>
    <w:styleLink w:val="Listformatnumreraderubriker"/>
    <w:lvl w:ilvl="0">
      <w:start w:val="1"/>
      <w:numFmt w:val="decimal"/>
      <w:pStyle w:val="Rubrik1numrerad"/>
      <w:suff w:val="space"/>
      <w:lvlText w:val="%1  "/>
      <w:lvlJc w:val="left"/>
      <w:pPr>
        <w:ind w:left="360" w:hanging="360"/>
      </w:pPr>
      <w:rPr>
        <w:rFonts w:hint="default"/>
      </w:rPr>
    </w:lvl>
    <w:lvl w:ilvl="1">
      <w:start w:val="1"/>
      <w:numFmt w:val="decimal"/>
      <w:pStyle w:val="Rubrik2numrerad"/>
      <w:suff w:val="space"/>
      <w:lvlText w:val="%1.%2  "/>
      <w:lvlJc w:val="left"/>
      <w:pPr>
        <w:ind w:left="357" w:hanging="357"/>
      </w:pPr>
      <w:rPr>
        <w:rFonts w:hint="default"/>
      </w:rPr>
    </w:lvl>
    <w:lvl w:ilvl="2">
      <w:start w:val="1"/>
      <w:numFmt w:val="decimal"/>
      <w:pStyle w:val="Rubrik3numrerad"/>
      <w:suff w:val="space"/>
      <w:lvlText w:val="%1.%2.%3  "/>
      <w:lvlJc w:val="left"/>
      <w:pPr>
        <w:ind w:left="357" w:hanging="357"/>
      </w:pPr>
      <w:rPr>
        <w:rFonts w:hint="default"/>
      </w:rPr>
    </w:lvl>
    <w:lvl w:ilvl="3">
      <w:start w:val="1"/>
      <w:numFmt w:val="decimal"/>
      <w:pStyle w:val="Rubrik4numrerad"/>
      <w:suff w:val="space"/>
      <w:lvlText w:val="%1.%2.%3.%4  "/>
      <w:lvlJc w:val="left"/>
      <w:pPr>
        <w:ind w:left="357" w:hanging="35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F3D0FD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1B40F7"/>
    <w:multiLevelType w:val="multilevel"/>
    <w:tmpl w:val="08E69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852121E"/>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07074BA"/>
    <w:multiLevelType w:val="hybridMultilevel"/>
    <w:tmpl w:val="901E4B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A5B641B"/>
    <w:multiLevelType w:val="hybridMultilevel"/>
    <w:tmpl w:val="649AFD30"/>
    <w:lvl w:ilvl="0" w:tplc="5FD62E24">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DC30EEF"/>
    <w:multiLevelType w:val="hybridMultilevel"/>
    <w:tmpl w:val="32B233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2"/>
  </w:num>
  <w:num w:numId="4">
    <w:abstractNumId w:val="3"/>
  </w:num>
  <w:num w:numId="5">
    <w:abstractNumId w:val="18"/>
  </w:num>
  <w:num w:numId="6">
    <w:abstractNumId w:val="23"/>
  </w:num>
  <w:num w:numId="7">
    <w:abstractNumId w:val="11"/>
  </w:num>
  <w:num w:numId="8">
    <w:abstractNumId w:val="11"/>
  </w:num>
  <w:num w:numId="9">
    <w:abstractNumId w:val="11"/>
  </w:num>
  <w:num w:numId="10">
    <w:abstractNumId w:val="11"/>
  </w:num>
  <w:num w:numId="11">
    <w:abstractNumId w:val="17"/>
  </w:num>
  <w:num w:numId="12">
    <w:abstractNumId w:val="27"/>
  </w:num>
  <w:num w:numId="13">
    <w:abstractNumId w:val="24"/>
  </w:num>
  <w:num w:numId="14">
    <w:abstractNumId w:val="22"/>
  </w:num>
  <w:num w:numId="15">
    <w:abstractNumId w:val="25"/>
  </w:num>
  <w:num w:numId="16">
    <w:abstractNumId w:val="15"/>
  </w:num>
  <w:num w:numId="17">
    <w:abstractNumId w:val="21"/>
  </w:num>
  <w:num w:numId="18">
    <w:abstractNumId w:val="26"/>
  </w:num>
  <w:num w:numId="19">
    <w:abstractNumId w:val="12"/>
  </w:num>
  <w:num w:numId="20">
    <w:abstractNumId w:val="4"/>
  </w:num>
  <w:num w:numId="21">
    <w:abstractNumId w:val="19"/>
  </w:num>
  <w:num w:numId="22">
    <w:abstractNumId w:val="16"/>
  </w:num>
  <w:num w:numId="23">
    <w:abstractNumId w:val="20"/>
  </w:num>
  <w:num w:numId="24">
    <w:abstractNumId w:val="7"/>
  </w:num>
  <w:num w:numId="25">
    <w:abstractNumId w:val="13"/>
  </w:num>
  <w:num w:numId="26">
    <w:abstractNumId w:val="10"/>
  </w:num>
  <w:num w:numId="27">
    <w:abstractNumId w:val="5"/>
  </w:num>
  <w:num w:numId="28">
    <w:abstractNumId w:val="1"/>
  </w:num>
  <w:num w:numId="29">
    <w:abstractNumId w:val="0"/>
  </w:num>
  <w:num w:numId="30">
    <w:abstractNumId w:val="28"/>
  </w:num>
  <w:num w:numId="31">
    <w:abstractNumId w:val="9"/>
  </w:num>
  <w:num w:numId="32">
    <w:abstractNumId w:val="14"/>
  </w:num>
  <w:num w:numId="33">
    <w:abstractNumId w:val="6"/>
  </w:num>
  <w:num w:numId="34">
    <w:abstractNumId w:val="3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9C"/>
    <w:rsid w:val="00013099"/>
    <w:rsid w:val="00020672"/>
    <w:rsid w:val="00047D90"/>
    <w:rsid w:val="000608F0"/>
    <w:rsid w:val="00063FBC"/>
    <w:rsid w:val="000710E2"/>
    <w:rsid w:val="00071CC0"/>
    <w:rsid w:val="00076A46"/>
    <w:rsid w:val="00091FA9"/>
    <w:rsid w:val="00095D70"/>
    <w:rsid w:val="000972C1"/>
    <w:rsid w:val="000B4E45"/>
    <w:rsid w:val="000B5CBC"/>
    <w:rsid w:val="000B638F"/>
    <w:rsid w:val="000C3820"/>
    <w:rsid w:val="000D4643"/>
    <w:rsid w:val="000E0A45"/>
    <w:rsid w:val="000E399E"/>
    <w:rsid w:val="000F278E"/>
    <w:rsid w:val="001008BB"/>
    <w:rsid w:val="001055D5"/>
    <w:rsid w:val="001056FF"/>
    <w:rsid w:val="00107676"/>
    <w:rsid w:val="00117579"/>
    <w:rsid w:val="00122DF1"/>
    <w:rsid w:val="00125B17"/>
    <w:rsid w:val="001273E5"/>
    <w:rsid w:val="00130DC5"/>
    <w:rsid w:val="00143428"/>
    <w:rsid w:val="00143554"/>
    <w:rsid w:val="00150878"/>
    <w:rsid w:val="0015094D"/>
    <w:rsid w:val="00160959"/>
    <w:rsid w:val="00160FD3"/>
    <w:rsid w:val="00183404"/>
    <w:rsid w:val="00193EB6"/>
    <w:rsid w:val="0019498F"/>
    <w:rsid w:val="001A72EB"/>
    <w:rsid w:val="001B4021"/>
    <w:rsid w:val="001C0EFC"/>
    <w:rsid w:val="001C6241"/>
    <w:rsid w:val="001C6D94"/>
    <w:rsid w:val="001F7359"/>
    <w:rsid w:val="0022245B"/>
    <w:rsid w:val="00225768"/>
    <w:rsid w:val="002270A0"/>
    <w:rsid w:val="00230E06"/>
    <w:rsid w:val="002776AF"/>
    <w:rsid w:val="00286D26"/>
    <w:rsid w:val="002A1B56"/>
    <w:rsid w:val="002A51A2"/>
    <w:rsid w:val="002B2C3D"/>
    <w:rsid w:val="002B6341"/>
    <w:rsid w:val="002C4CB2"/>
    <w:rsid w:val="002F4B10"/>
    <w:rsid w:val="0031493A"/>
    <w:rsid w:val="00317D35"/>
    <w:rsid w:val="0033769E"/>
    <w:rsid w:val="003400E2"/>
    <w:rsid w:val="003401CC"/>
    <w:rsid w:val="00352BF6"/>
    <w:rsid w:val="003530D2"/>
    <w:rsid w:val="003631CF"/>
    <w:rsid w:val="00371919"/>
    <w:rsid w:val="00383C63"/>
    <w:rsid w:val="003A387D"/>
    <w:rsid w:val="003B0CAB"/>
    <w:rsid w:val="003C6239"/>
    <w:rsid w:val="003F10F1"/>
    <w:rsid w:val="003F271A"/>
    <w:rsid w:val="003F2F1C"/>
    <w:rsid w:val="0040700B"/>
    <w:rsid w:val="00414012"/>
    <w:rsid w:val="00415CA1"/>
    <w:rsid w:val="00421478"/>
    <w:rsid w:val="00423D14"/>
    <w:rsid w:val="00427F18"/>
    <w:rsid w:val="00431A6F"/>
    <w:rsid w:val="00451BA8"/>
    <w:rsid w:val="004611E9"/>
    <w:rsid w:val="00480803"/>
    <w:rsid w:val="00493745"/>
    <w:rsid w:val="004A021C"/>
    <w:rsid w:val="004A5C43"/>
    <w:rsid w:val="004B2579"/>
    <w:rsid w:val="004C26F1"/>
    <w:rsid w:val="004F6DD3"/>
    <w:rsid w:val="005049AE"/>
    <w:rsid w:val="005111DA"/>
    <w:rsid w:val="0051446B"/>
    <w:rsid w:val="0052237A"/>
    <w:rsid w:val="00532E2F"/>
    <w:rsid w:val="005338B6"/>
    <w:rsid w:val="00534D0F"/>
    <w:rsid w:val="00536BFB"/>
    <w:rsid w:val="00537F38"/>
    <w:rsid w:val="00544559"/>
    <w:rsid w:val="00546568"/>
    <w:rsid w:val="005637BB"/>
    <w:rsid w:val="005772FF"/>
    <w:rsid w:val="00581E5E"/>
    <w:rsid w:val="00584D76"/>
    <w:rsid w:val="00593CC0"/>
    <w:rsid w:val="00594243"/>
    <w:rsid w:val="00594D53"/>
    <w:rsid w:val="005A1B34"/>
    <w:rsid w:val="005B5B6F"/>
    <w:rsid w:val="005B70FA"/>
    <w:rsid w:val="005B7B7C"/>
    <w:rsid w:val="005E50E8"/>
    <w:rsid w:val="00607EC5"/>
    <w:rsid w:val="00622106"/>
    <w:rsid w:val="00624D38"/>
    <w:rsid w:val="00635CB7"/>
    <w:rsid w:val="0065077F"/>
    <w:rsid w:val="00691A90"/>
    <w:rsid w:val="0069728A"/>
    <w:rsid w:val="006A2E3E"/>
    <w:rsid w:val="006A373D"/>
    <w:rsid w:val="006A5569"/>
    <w:rsid w:val="006C0797"/>
    <w:rsid w:val="006E4797"/>
    <w:rsid w:val="006E5CD7"/>
    <w:rsid w:val="006F2B47"/>
    <w:rsid w:val="00706539"/>
    <w:rsid w:val="00710FAA"/>
    <w:rsid w:val="00745125"/>
    <w:rsid w:val="00746572"/>
    <w:rsid w:val="00755516"/>
    <w:rsid w:val="007639B1"/>
    <w:rsid w:val="00766FD9"/>
    <w:rsid w:val="007716EB"/>
    <w:rsid w:val="007825BD"/>
    <w:rsid w:val="007837F3"/>
    <w:rsid w:val="007A1D88"/>
    <w:rsid w:val="007A3D98"/>
    <w:rsid w:val="007A6FCB"/>
    <w:rsid w:val="007F73A0"/>
    <w:rsid w:val="00834845"/>
    <w:rsid w:val="00851A09"/>
    <w:rsid w:val="008A09C8"/>
    <w:rsid w:val="0090363D"/>
    <w:rsid w:val="0093081C"/>
    <w:rsid w:val="00940665"/>
    <w:rsid w:val="00943346"/>
    <w:rsid w:val="00951C97"/>
    <w:rsid w:val="0096579C"/>
    <w:rsid w:val="00973815"/>
    <w:rsid w:val="00981BDE"/>
    <w:rsid w:val="00991060"/>
    <w:rsid w:val="00994C91"/>
    <w:rsid w:val="009B0109"/>
    <w:rsid w:val="009B4098"/>
    <w:rsid w:val="009D5587"/>
    <w:rsid w:val="009D68C8"/>
    <w:rsid w:val="009D6D00"/>
    <w:rsid w:val="009F00E8"/>
    <w:rsid w:val="009F7EF5"/>
    <w:rsid w:val="00A141ED"/>
    <w:rsid w:val="00A22059"/>
    <w:rsid w:val="00A23779"/>
    <w:rsid w:val="00A3447C"/>
    <w:rsid w:val="00A42F80"/>
    <w:rsid w:val="00A51DE5"/>
    <w:rsid w:val="00A566CA"/>
    <w:rsid w:val="00A7155D"/>
    <w:rsid w:val="00A917D4"/>
    <w:rsid w:val="00A953AA"/>
    <w:rsid w:val="00AC4267"/>
    <w:rsid w:val="00AD08EE"/>
    <w:rsid w:val="00AE4CF3"/>
    <w:rsid w:val="00AE5C25"/>
    <w:rsid w:val="00AE7761"/>
    <w:rsid w:val="00AF0281"/>
    <w:rsid w:val="00AF66A3"/>
    <w:rsid w:val="00B00861"/>
    <w:rsid w:val="00B00DA4"/>
    <w:rsid w:val="00B04C1F"/>
    <w:rsid w:val="00B11C87"/>
    <w:rsid w:val="00B11EA5"/>
    <w:rsid w:val="00B14DF1"/>
    <w:rsid w:val="00B25CBF"/>
    <w:rsid w:val="00B41865"/>
    <w:rsid w:val="00B42317"/>
    <w:rsid w:val="00B46524"/>
    <w:rsid w:val="00B6633C"/>
    <w:rsid w:val="00B7141F"/>
    <w:rsid w:val="00B77986"/>
    <w:rsid w:val="00BD40BA"/>
    <w:rsid w:val="00BD6906"/>
    <w:rsid w:val="00BD7BE4"/>
    <w:rsid w:val="00BE5254"/>
    <w:rsid w:val="00C0370F"/>
    <w:rsid w:val="00C062A3"/>
    <w:rsid w:val="00C15F71"/>
    <w:rsid w:val="00C414CD"/>
    <w:rsid w:val="00C5252B"/>
    <w:rsid w:val="00C748E0"/>
    <w:rsid w:val="00C87497"/>
    <w:rsid w:val="00CA2409"/>
    <w:rsid w:val="00CB6AB4"/>
    <w:rsid w:val="00CE71B0"/>
    <w:rsid w:val="00CF72B1"/>
    <w:rsid w:val="00D42B02"/>
    <w:rsid w:val="00D50B01"/>
    <w:rsid w:val="00D765B5"/>
    <w:rsid w:val="00DD433C"/>
    <w:rsid w:val="00DD738D"/>
    <w:rsid w:val="00DD7A11"/>
    <w:rsid w:val="00DE272A"/>
    <w:rsid w:val="00DF3D82"/>
    <w:rsid w:val="00DF5126"/>
    <w:rsid w:val="00E067D9"/>
    <w:rsid w:val="00E1647B"/>
    <w:rsid w:val="00E305A5"/>
    <w:rsid w:val="00E31FB2"/>
    <w:rsid w:val="00E33DBB"/>
    <w:rsid w:val="00E36E68"/>
    <w:rsid w:val="00E40D0E"/>
    <w:rsid w:val="00EB1FC7"/>
    <w:rsid w:val="00EB2ED3"/>
    <w:rsid w:val="00EC1B4A"/>
    <w:rsid w:val="00ED529C"/>
    <w:rsid w:val="00F0035E"/>
    <w:rsid w:val="00F01683"/>
    <w:rsid w:val="00F024EF"/>
    <w:rsid w:val="00F03880"/>
    <w:rsid w:val="00F0715D"/>
    <w:rsid w:val="00F20E6C"/>
    <w:rsid w:val="00F21A6B"/>
    <w:rsid w:val="00F31CE7"/>
    <w:rsid w:val="00F40A9D"/>
    <w:rsid w:val="00F47AA3"/>
    <w:rsid w:val="00F65005"/>
    <w:rsid w:val="00F72B03"/>
    <w:rsid w:val="00FB2270"/>
    <w:rsid w:val="00FD347F"/>
    <w:rsid w:val="00FD791A"/>
    <w:rsid w:val="00FE3E75"/>
    <w:rsid w:val="00FE68CF"/>
    <w:rsid w:val="00FF79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C66591D"/>
  <w15:chartTrackingRefBased/>
  <w15:docId w15:val="{3C703F83-AA3D-4EF2-B0D4-C2D0BA074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en-US" w:bidi="ar-SA"/>
      </w:rPr>
    </w:rPrDefault>
    <w:pPrDefault>
      <w:pPr>
        <w:spacing w:after="26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DC5"/>
  </w:style>
  <w:style w:type="paragraph" w:styleId="Heading1">
    <w:name w:val="heading 1"/>
    <w:basedOn w:val="Normal"/>
    <w:next w:val="Normal"/>
    <w:link w:val="Heading1Char"/>
    <w:uiPriority w:val="9"/>
    <w:qFormat/>
    <w:rsid w:val="001C0EFC"/>
    <w:pPr>
      <w:keepNext/>
      <w:keepLines/>
      <w:spacing w:line="340" w:lineRule="atLeast"/>
      <w:outlineLvl w:val="0"/>
    </w:pPr>
    <w:rPr>
      <w:rFonts w:asciiTheme="majorHAnsi" w:eastAsiaTheme="majorEastAsia" w:hAnsiTheme="majorHAnsi" w:cstheme="majorBidi"/>
      <w:color w:val="262626" w:themeColor="text1" w:themeTint="D9"/>
      <w:sz w:val="30"/>
      <w:szCs w:val="32"/>
    </w:rPr>
  </w:style>
  <w:style w:type="paragraph" w:styleId="Heading2">
    <w:name w:val="heading 2"/>
    <w:basedOn w:val="Normal"/>
    <w:next w:val="Normal"/>
    <w:link w:val="Heading2Char"/>
    <w:uiPriority w:val="9"/>
    <w:unhideWhenUsed/>
    <w:qFormat/>
    <w:rsid w:val="003A387D"/>
    <w:pPr>
      <w:keepNext/>
      <w:keepLines/>
      <w:spacing w:after="140"/>
      <w:outlineLvl w:val="1"/>
    </w:pPr>
    <w:rPr>
      <w:rFonts w:asciiTheme="majorHAnsi" w:eastAsiaTheme="majorEastAsia" w:hAnsiTheme="majorHAnsi" w:cstheme="majorBidi"/>
      <w:b/>
      <w:color w:val="262626" w:themeColor="text1" w:themeTint="D9"/>
      <w:szCs w:val="28"/>
    </w:rPr>
  </w:style>
  <w:style w:type="paragraph" w:styleId="Heading3">
    <w:name w:val="heading 3"/>
    <w:basedOn w:val="Normal"/>
    <w:next w:val="Normal"/>
    <w:link w:val="Heading3Char"/>
    <w:uiPriority w:val="9"/>
    <w:qFormat/>
    <w:rsid w:val="001C0EFC"/>
    <w:pPr>
      <w:keepNext/>
      <w:keepLines/>
      <w:spacing w:after="60"/>
      <w:outlineLvl w:val="2"/>
    </w:pPr>
    <w:rPr>
      <w:rFonts w:ascii="Times New Roman" w:eastAsiaTheme="majorEastAsia" w:hAnsi="Times New Roman" w:cstheme="majorBidi"/>
      <w:b/>
      <w:color w:val="262626" w:themeColor="text1" w:themeTint="D9"/>
      <w:szCs w:val="24"/>
    </w:rPr>
  </w:style>
  <w:style w:type="paragraph" w:styleId="Heading4">
    <w:name w:val="heading 4"/>
    <w:basedOn w:val="Normal"/>
    <w:next w:val="Normal"/>
    <w:link w:val="Heading4Char"/>
    <w:uiPriority w:val="9"/>
    <w:qFormat/>
    <w:rsid w:val="001C0EFC"/>
    <w:pPr>
      <w:keepNext/>
      <w:keepLines/>
      <w:spacing w:after="60"/>
      <w:outlineLvl w:val="3"/>
    </w:pPr>
    <w:rPr>
      <w:rFonts w:ascii="Times New Roman" w:eastAsiaTheme="majorEastAsia" w:hAnsi="Times New Roman" w:cstheme="majorBidi"/>
      <w:b/>
      <w:i/>
      <w:iCs/>
      <w:color w:val="262626" w:themeColor="text1" w:themeTint="D9"/>
    </w:rPr>
  </w:style>
  <w:style w:type="paragraph" w:styleId="Heading5">
    <w:name w:val="heading 5"/>
    <w:basedOn w:val="Normal"/>
    <w:next w:val="Normal"/>
    <w:link w:val="Heading5Char"/>
    <w:uiPriority w:val="9"/>
    <w:semiHidden/>
    <w:qFormat/>
    <w:rsid w:val="003A387D"/>
    <w:pPr>
      <w:keepNext/>
      <w:keepLines/>
      <w:spacing w:before="4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qFormat/>
    <w:rsid w:val="003A387D"/>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qFormat/>
    <w:rsid w:val="003A387D"/>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3A387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qFormat/>
    <w:rsid w:val="003A387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EFC"/>
    <w:rPr>
      <w:rFonts w:asciiTheme="majorHAnsi" w:eastAsiaTheme="majorEastAsia" w:hAnsiTheme="majorHAnsi" w:cstheme="majorBidi"/>
      <w:color w:val="262626" w:themeColor="text1" w:themeTint="D9"/>
      <w:sz w:val="30"/>
      <w:szCs w:val="32"/>
    </w:rPr>
  </w:style>
  <w:style w:type="character" w:customStyle="1" w:styleId="Heading2Char">
    <w:name w:val="Heading 2 Char"/>
    <w:basedOn w:val="DefaultParagraphFont"/>
    <w:link w:val="Heading2"/>
    <w:uiPriority w:val="9"/>
    <w:rsid w:val="003A387D"/>
    <w:rPr>
      <w:rFonts w:asciiTheme="majorHAnsi" w:eastAsiaTheme="majorEastAsia" w:hAnsiTheme="majorHAnsi" w:cstheme="majorBidi"/>
      <w:b/>
      <w:color w:val="262626" w:themeColor="text1" w:themeTint="D9"/>
      <w:szCs w:val="28"/>
    </w:rPr>
  </w:style>
  <w:style w:type="character" w:customStyle="1" w:styleId="Heading3Char">
    <w:name w:val="Heading 3 Char"/>
    <w:basedOn w:val="DefaultParagraphFont"/>
    <w:link w:val="Heading3"/>
    <w:uiPriority w:val="9"/>
    <w:rsid w:val="001C0EFC"/>
    <w:rPr>
      <w:rFonts w:ascii="Times New Roman" w:eastAsiaTheme="majorEastAsia" w:hAnsi="Times New Roman" w:cstheme="majorBidi"/>
      <w:b/>
      <w:color w:val="262626" w:themeColor="text1" w:themeTint="D9"/>
      <w:szCs w:val="24"/>
    </w:rPr>
  </w:style>
  <w:style w:type="character" w:customStyle="1" w:styleId="Heading4Char">
    <w:name w:val="Heading 4 Char"/>
    <w:basedOn w:val="DefaultParagraphFont"/>
    <w:link w:val="Heading4"/>
    <w:uiPriority w:val="9"/>
    <w:rsid w:val="001C0EFC"/>
    <w:rPr>
      <w:rFonts w:ascii="Times New Roman" w:eastAsiaTheme="majorEastAsia" w:hAnsi="Times New Roman" w:cstheme="majorBidi"/>
      <w:b/>
      <w:i/>
      <w:iCs/>
      <w:color w:val="262626" w:themeColor="text1" w:themeTint="D9"/>
    </w:rPr>
  </w:style>
  <w:style w:type="character" w:customStyle="1" w:styleId="Heading5Char">
    <w:name w:val="Heading 5 Char"/>
    <w:basedOn w:val="DefaultParagraphFont"/>
    <w:link w:val="Heading5"/>
    <w:uiPriority w:val="9"/>
    <w:semiHidden/>
    <w:rsid w:val="003A387D"/>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3A387D"/>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3A387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A387D"/>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3A387D"/>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3A387D"/>
    <w:pPr>
      <w:spacing w:after="200" w:line="240" w:lineRule="auto"/>
    </w:pPr>
    <w:rPr>
      <w:i/>
      <w:iCs/>
      <w:color w:val="002F5F" w:themeColor="text2"/>
      <w:sz w:val="18"/>
      <w:szCs w:val="18"/>
    </w:rPr>
  </w:style>
  <w:style w:type="paragraph" w:styleId="Title">
    <w:name w:val="Title"/>
    <w:basedOn w:val="Normal"/>
    <w:next w:val="Normal"/>
    <w:link w:val="TitleChar"/>
    <w:uiPriority w:val="10"/>
    <w:semiHidden/>
    <w:qFormat/>
    <w:rsid w:val="003A387D"/>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semiHidden/>
    <w:rsid w:val="003A387D"/>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semiHidden/>
    <w:qFormat/>
    <w:rsid w:val="003A387D"/>
    <w:pPr>
      <w:numPr>
        <w:ilvl w:val="1"/>
      </w:numPr>
    </w:pPr>
    <w:rPr>
      <w:color w:val="5A5A5A" w:themeColor="text1" w:themeTint="A5"/>
      <w:spacing w:val="15"/>
    </w:rPr>
  </w:style>
  <w:style w:type="character" w:customStyle="1" w:styleId="SubtitleChar">
    <w:name w:val="Subtitle Char"/>
    <w:basedOn w:val="DefaultParagraphFont"/>
    <w:link w:val="Subtitle"/>
    <w:uiPriority w:val="11"/>
    <w:semiHidden/>
    <w:rsid w:val="003A387D"/>
    <w:rPr>
      <w:color w:val="5A5A5A" w:themeColor="text1" w:themeTint="A5"/>
      <w:spacing w:val="15"/>
    </w:rPr>
  </w:style>
  <w:style w:type="character" w:styleId="Strong">
    <w:name w:val="Strong"/>
    <w:basedOn w:val="DefaultParagraphFont"/>
    <w:uiPriority w:val="22"/>
    <w:semiHidden/>
    <w:qFormat/>
    <w:rsid w:val="003A387D"/>
    <w:rPr>
      <w:b/>
      <w:bCs/>
      <w:color w:val="auto"/>
    </w:rPr>
  </w:style>
  <w:style w:type="character" w:styleId="Emphasis">
    <w:name w:val="Emphasis"/>
    <w:basedOn w:val="DefaultParagraphFont"/>
    <w:uiPriority w:val="20"/>
    <w:semiHidden/>
    <w:qFormat/>
    <w:rsid w:val="003A387D"/>
    <w:rPr>
      <w:i/>
      <w:iCs/>
      <w:color w:val="auto"/>
    </w:rPr>
  </w:style>
  <w:style w:type="paragraph" w:styleId="NoSpacing">
    <w:name w:val="No Spacing"/>
    <w:uiPriority w:val="1"/>
    <w:qFormat/>
    <w:rsid w:val="003A387D"/>
    <w:pPr>
      <w:spacing w:after="0" w:line="240" w:lineRule="auto"/>
    </w:pPr>
  </w:style>
  <w:style w:type="paragraph" w:styleId="Quote">
    <w:name w:val="Quote"/>
    <w:basedOn w:val="Normal"/>
    <w:next w:val="Normal"/>
    <w:link w:val="QuoteChar"/>
    <w:uiPriority w:val="29"/>
    <w:semiHidden/>
    <w:qFormat/>
    <w:rsid w:val="003A387D"/>
    <w:pPr>
      <w:spacing w:before="200"/>
      <w:ind w:left="864" w:right="864"/>
    </w:pPr>
    <w:rPr>
      <w:i/>
      <w:iCs/>
      <w:color w:val="404040" w:themeColor="text1" w:themeTint="BF"/>
    </w:rPr>
  </w:style>
  <w:style w:type="character" w:customStyle="1" w:styleId="QuoteChar">
    <w:name w:val="Quote Char"/>
    <w:basedOn w:val="DefaultParagraphFont"/>
    <w:link w:val="Quote"/>
    <w:uiPriority w:val="29"/>
    <w:semiHidden/>
    <w:rsid w:val="003A387D"/>
    <w:rPr>
      <w:i/>
      <w:iCs/>
      <w:color w:val="404040" w:themeColor="text1" w:themeTint="BF"/>
    </w:rPr>
  </w:style>
  <w:style w:type="paragraph" w:styleId="IntenseQuote">
    <w:name w:val="Intense Quote"/>
    <w:basedOn w:val="Normal"/>
    <w:next w:val="Normal"/>
    <w:link w:val="IntenseQuoteChar"/>
    <w:uiPriority w:val="30"/>
    <w:semiHidden/>
    <w:qFormat/>
    <w:rsid w:val="003A387D"/>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3A387D"/>
    <w:rPr>
      <w:i/>
      <w:iCs/>
      <w:color w:val="404040" w:themeColor="text1" w:themeTint="BF"/>
    </w:rPr>
  </w:style>
  <w:style w:type="character" w:styleId="SubtleEmphasis">
    <w:name w:val="Subtle Emphasis"/>
    <w:basedOn w:val="DefaultParagraphFont"/>
    <w:uiPriority w:val="19"/>
    <w:semiHidden/>
    <w:qFormat/>
    <w:rsid w:val="003A387D"/>
    <w:rPr>
      <w:i/>
      <w:iCs/>
      <w:color w:val="404040" w:themeColor="text1" w:themeTint="BF"/>
    </w:rPr>
  </w:style>
  <w:style w:type="character" w:styleId="IntenseEmphasis">
    <w:name w:val="Intense Emphasis"/>
    <w:basedOn w:val="DefaultParagraphFont"/>
    <w:uiPriority w:val="21"/>
    <w:semiHidden/>
    <w:qFormat/>
    <w:rsid w:val="003A387D"/>
    <w:rPr>
      <w:b/>
      <w:bCs/>
      <w:i/>
      <w:iCs/>
      <w:color w:val="auto"/>
    </w:rPr>
  </w:style>
  <w:style w:type="character" w:styleId="SubtleReference">
    <w:name w:val="Subtle Reference"/>
    <w:basedOn w:val="DefaultParagraphFont"/>
    <w:uiPriority w:val="31"/>
    <w:semiHidden/>
    <w:qFormat/>
    <w:rsid w:val="003A387D"/>
    <w:rPr>
      <w:smallCaps/>
      <w:color w:val="404040" w:themeColor="text1" w:themeTint="BF"/>
    </w:rPr>
  </w:style>
  <w:style w:type="character" w:styleId="IntenseReference">
    <w:name w:val="Intense Reference"/>
    <w:basedOn w:val="DefaultParagraphFont"/>
    <w:uiPriority w:val="32"/>
    <w:semiHidden/>
    <w:qFormat/>
    <w:rsid w:val="003A387D"/>
    <w:rPr>
      <w:b/>
      <w:bCs/>
      <w:smallCaps/>
      <w:color w:val="404040" w:themeColor="text1" w:themeTint="BF"/>
      <w:spacing w:val="5"/>
    </w:rPr>
  </w:style>
  <w:style w:type="character" w:styleId="BookTitle">
    <w:name w:val="Book Title"/>
    <w:basedOn w:val="DefaultParagraphFont"/>
    <w:uiPriority w:val="33"/>
    <w:semiHidden/>
    <w:qFormat/>
    <w:rsid w:val="003A387D"/>
    <w:rPr>
      <w:b/>
      <w:bCs/>
      <w:i/>
      <w:iCs/>
      <w:spacing w:val="5"/>
    </w:rPr>
  </w:style>
  <w:style w:type="paragraph" w:styleId="TOCHeading">
    <w:name w:val="TOC Heading"/>
    <w:basedOn w:val="Heading1"/>
    <w:next w:val="Normal"/>
    <w:uiPriority w:val="39"/>
    <w:unhideWhenUsed/>
    <w:qFormat/>
    <w:rsid w:val="003A387D"/>
    <w:pPr>
      <w:outlineLvl w:val="9"/>
    </w:pPr>
  </w:style>
  <w:style w:type="paragraph" w:styleId="Header">
    <w:name w:val="header"/>
    <w:basedOn w:val="Normal"/>
    <w:link w:val="HeaderChar"/>
    <w:uiPriority w:val="99"/>
    <w:unhideWhenUsed/>
    <w:rsid w:val="003A387D"/>
    <w:pPr>
      <w:tabs>
        <w:tab w:val="left" w:pos="4139"/>
        <w:tab w:val="left" w:pos="6010"/>
        <w:tab w:val="right" w:pos="9072"/>
      </w:tabs>
      <w:spacing w:after="0" w:line="240" w:lineRule="auto"/>
    </w:pPr>
  </w:style>
  <w:style w:type="character" w:customStyle="1" w:styleId="HeaderChar">
    <w:name w:val="Header Char"/>
    <w:basedOn w:val="DefaultParagraphFont"/>
    <w:link w:val="Header"/>
    <w:uiPriority w:val="99"/>
    <w:rsid w:val="003A387D"/>
  </w:style>
  <w:style w:type="paragraph" w:styleId="Footer">
    <w:name w:val="footer"/>
    <w:basedOn w:val="Normal"/>
    <w:link w:val="FooterChar"/>
    <w:uiPriority w:val="99"/>
    <w:unhideWhenUsed/>
    <w:rsid w:val="003A387D"/>
    <w:pPr>
      <w:tabs>
        <w:tab w:val="center" w:pos="4536"/>
        <w:tab w:val="right" w:pos="9072"/>
      </w:tabs>
      <w:spacing w:after="0" w:line="240" w:lineRule="auto"/>
    </w:pPr>
    <w:rPr>
      <w:sz w:val="16"/>
    </w:rPr>
  </w:style>
  <w:style w:type="character" w:customStyle="1" w:styleId="FooterChar">
    <w:name w:val="Footer Char"/>
    <w:basedOn w:val="DefaultParagraphFont"/>
    <w:link w:val="Footer"/>
    <w:uiPriority w:val="99"/>
    <w:rsid w:val="003A387D"/>
    <w:rPr>
      <w:sz w:val="16"/>
    </w:rPr>
  </w:style>
  <w:style w:type="numbering" w:customStyle="1" w:styleId="Listformatparagraflistor">
    <w:name w:val="Listformat paragraflistor"/>
    <w:uiPriority w:val="99"/>
    <w:rsid w:val="00EB1FC7"/>
    <w:pPr>
      <w:numPr>
        <w:numId w:val="1"/>
      </w:numPr>
    </w:pPr>
  </w:style>
  <w:style w:type="paragraph" w:styleId="ListNumber">
    <w:name w:val="List Number"/>
    <w:basedOn w:val="Normal"/>
    <w:uiPriority w:val="11"/>
    <w:qFormat/>
    <w:rsid w:val="00EB1FC7"/>
    <w:pPr>
      <w:numPr>
        <w:numId w:val="25"/>
      </w:numPr>
      <w:contextualSpacing/>
    </w:pPr>
  </w:style>
  <w:style w:type="paragraph" w:styleId="ListBullet">
    <w:name w:val="List Bullet"/>
    <w:basedOn w:val="Normal"/>
    <w:uiPriority w:val="11"/>
    <w:qFormat/>
    <w:rsid w:val="00431A6F"/>
    <w:pPr>
      <w:numPr>
        <w:numId w:val="27"/>
      </w:numPr>
      <w:contextualSpacing/>
    </w:pPr>
  </w:style>
  <w:style w:type="paragraph" w:customStyle="1" w:styleId="Paragraflista">
    <w:name w:val="Paragraflista"/>
    <w:basedOn w:val="Heading2"/>
    <w:next w:val="Paragraftext"/>
    <w:uiPriority w:val="1"/>
    <w:rsid w:val="00EB1FC7"/>
    <w:pPr>
      <w:numPr>
        <w:numId w:val="24"/>
      </w:numPr>
    </w:pPr>
  </w:style>
  <w:style w:type="table" w:styleId="TableGrid">
    <w:name w:val="Table Grid"/>
    <w:basedOn w:val="TableNormal"/>
    <w:uiPriority w:val="39"/>
    <w:rsid w:val="000608F0"/>
    <w:pPr>
      <w:spacing w:after="0"/>
    </w:pPr>
    <w:rPr>
      <w:rFonts w:ascii="Verdana" w:hAnsi="Verdana"/>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line="260" w:lineRule="atLeast"/>
      </w:pPr>
      <w:rPr>
        <w:rFonts w:asciiTheme="majorHAnsi" w:hAnsiTheme="majorHAnsi"/>
        <w:b/>
        <w:sz w:val="16"/>
      </w:rPr>
    </w:tblStylePr>
  </w:style>
  <w:style w:type="table" w:styleId="PlainTable3">
    <w:name w:val="Plain Table 3"/>
    <w:basedOn w:val="TableNormal"/>
    <w:uiPriority w:val="43"/>
    <w:rsid w:val="003A387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3A387D"/>
    <w:rPr>
      <w:color w:val="808080"/>
    </w:rPr>
  </w:style>
  <w:style w:type="paragraph" w:customStyle="1" w:styleId="Institutionsnamn">
    <w:name w:val="Institutionsnamn"/>
    <w:basedOn w:val="Normal"/>
    <w:uiPriority w:val="17"/>
    <w:semiHidden/>
    <w:rsid w:val="00071CC0"/>
    <w:pPr>
      <w:spacing w:after="20" w:line="240" w:lineRule="auto"/>
    </w:pPr>
    <w:rPr>
      <w:rFonts w:ascii="Georgia" w:hAnsi="Georgia"/>
      <w:color w:val="002F5F"/>
      <w:sz w:val="26"/>
    </w:rPr>
  </w:style>
  <w:style w:type="paragraph" w:customStyle="1" w:styleId="Paragraftext">
    <w:name w:val="Paragraftext"/>
    <w:basedOn w:val="Normal"/>
    <w:uiPriority w:val="1"/>
    <w:rsid w:val="003A387D"/>
    <w:pPr>
      <w:ind w:left="794"/>
    </w:pPr>
  </w:style>
  <w:style w:type="paragraph" w:customStyle="1" w:styleId="Bildtext">
    <w:name w:val="Bildtext"/>
    <w:basedOn w:val="Normal"/>
    <w:next w:val="Normal"/>
    <w:uiPriority w:val="12"/>
    <w:qFormat/>
    <w:rsid w:val="00DF5126"/>
    <w:rPr>
      <w:i/>
      <w:sz w:val="20"/>
    </w:rPr>
  </w:style>
  <w:style w:type="paragraph" w:customStyle="1" w:styleId="Tabellrubrik">
    <w:name w:val="Tabellrubrik"/>
    <w:basedOn w:val="Normal"/>
    <w:semiHidden/>
    <w:qFormat/>
    <w:rsid w:val="00FE3E75"/>
    <w:pPr>
      <w:spacing w:after="0"/>
    </w:pPr>
    <w:rPr>
      <w:rFonts w:asciiTheme="majorHAnsi" w:hAnsiTheme="majorHAnsi"/>
      <w:b/>
      <w:sz w:val="16"/>
    </w:rPr>
  </w:style>
  <w:style w:type="paragraph" w:customStyle="1" w:styleId="Tabelltext">
    <w:name w:val="Tabelltext"/>
    <w:basedOn w:val="Tabellrubrik"/>
    <w:semiHidden/>
    <w:qFormat/>
    <w:rsid w:val="00FE3E75"/>
    <w:rPr>
      <w:rFonts w:ascii="Verdana" w:hAnsi="Verdana"/>
      <w:b w:val="0"/>
    </w:rPr>
  </w:style>
  <w:style w:type="paragraph" w:styleId="TOC1">
    <w:name w:val="toc 1"/>
    <w:basedOn w:val="Normal"/>
    <w:next w:val="Normal"/>
    <w:autoRedefine/>
    <w:uiPriority w:val="39"/>
    <w:unhideWhenUsed/>
    <w:rsid w:val="00CF72B1"/>
    <w:pPr>
      <w:tabs>
        <w:tab w:val="right" w:leader="dot" w:pos="8323"/>
      </w:tabs>
      <w:spacing w:after="40"/>
    </w:pPr>
    <w:rPr>
      <w:rFonts w:ascii="Verdana" w:hAnsi="Verdana"/>
      <w:b/>
    </w:rPr>
  </w:style>
  <w:style w:type="paragraph" w:styleId="TOC2">
    <w:name w:val="toc 2"/>
    <w:basedOn w:val="Normal"/>
    <w:next w:val="Normal"/>
    <w:autoRedefine/>
    <w:uiPriority w:val="39"/>
    <w:unhideWhenUsed/>
    <w:rsid w:val="00CF72B1"/>
    <w:pPr>
      <w:tabs>
        <w:tab w:val="right" w:leader="dot" w:pos="8323"/>
      </w:tabs>
      <w:spacing w:after="100"/>
    </w:pPr>
    <w:rPr>
      <w:rFonts w:ascii="Verdana" w:hAnsi="Verdana"/>
      <w:sz w:val="18"/>
    </w:rPr>
  </w:style>
  <w:style w:type="paragraph" w:styleId="TOC3">
    <w:name w:val="toc 3"/>
    <w:basedOn w:val="Normal"/>
    <w:next w:val="Normal"/>
    <w:autoRedefine/>
    <w:uiPriority w:val="39"/>
    <w:semiHidden/>
    <w:rsid w:val="003B0CAB"/>
    <w:pPr>
      <w:spacing w:after="100"/>
      <w:ind w:left="440"/>
    </w:pPr>
  </w:style>
  <w:style w:type="character" w:styleId="Hyperlink">
    <w:name w:val="Hyperlink"/>
    <w:basedOn w:val="DefaultParagraphFont"/>
    <w:uiPriority w:val="99"/>
    <w:unhideWhenUsed/>
    <w:rsid w:val="003B0CAB"/>
    <w:rPr>
      <w:color w:val="0000FF" w:themeColor="hyperlink"/>
      <w:u w:val="single"/>
    </w:rPr>
  </w:style>
  <w:style w:type="paragraph" w:customStyle="1" w:styleId="Rubrik1numrerad">
    <w:name w:val="Rubrik 1 numrerad"/>
    <w:basedOn w:val="Heading1"/>
    <w:next w:val="Normal"/>
    <w:uiPriority w:val="10"/>
    <w:qFormat/>
    <w:rsid w:val="006F2B47"/>
    <w:pPr>
      <w:numPr>
        <w:numId w:val="14"/>
      </w:numPr>
    </w:pPr>
  </w:style>
  <w:style w:type="paragraph" w:customStyle="1" w:styleId="Rubrik2numrerad">
    <w:name w:val="Rubrik 2 numrerad"/>
    <w:basedOn w:val="Heading2"/>
    <w:next w:val="Normal"/>
    <w:uiPriority w:val="10"/>
    <w:qFormat/>
    <w:rsid w:val="006F2B47"/>
    <w:pPr>
      <w:numPr>
        <w:ilvl w:val="1"/>
        <w:numId w:val="14"/>
      </w:numPr>
    </w:pPr>
  </w:style>
  <w:style w:type="paragraph" w:customStyle="1" w:styleId="Rubrik3numrerad">
    <w:name w:val="Rubrik 3 numrerad"/>
    <w:basedOn w:val="Heading3"/>
    <w:next w:val="Normal"/>
    <w:uiPriority w:val="10"/>
    <w:qFormat/>
    <w:rsid w:val="006F2B47"/>
    <w:pPr>
      <w:numPr>
        <w:ilvl w:val="2"/>
        <w:numId w:val="14"/>
      </w:numPr>
    </w:pPr>
  </w:style>
  <w:style w:type="paragraph" w:customStyle="1" w:styleId="Rubrik4numrerad">
    <w:name w:val="Rubrik 4 numrerad"/>
    <w:basedOn w:val="Heading4"/>
    <w:next w:val="Normal"/>
    <w:uiPriority w:val="10"/>
    <w:qFormat/>
    <w:rsid w:val="006F2B47"/>
    <w:pPr>
      <w:numPr>
        <w:ilvl w:val="3"/>
        <w:numId w:val="14"/>
      </w:numPr>
    </w:pPr>
  </w:style>
  <w:style w:type="numbering" w:customStyle="1" w:styleId="Listformatnumreraderubriker">
    <w:name w:val="Listformat numrerade rubriker"/>
    <w:uiPriority w:val="99"/>
    <w:rsid w:val="006F2B47"/>
    <w:pPr>
      <w:numPr>
        <w:numId w:val="13"/>
      </w:numPr>
    </w:pPr>
  </w:style>
  <w:style w:type="paragraph" w:styleId="ListParagraph">
    <w:name w:val="List Paragraph"/>
    <w:basedOn w:val="Normal"/>
    <w:uiPriority w:val="34"/>
    <w:qFormat/>
    <w:rsid w:val="00A917D4"/>
    <w:pPr>
      <w:ind w:left="720"/>
      <w:contextualSpacing/>
    </w:pPr>
  </w:style>
  <w:style w:type="numbering" w:customStyle="1" w:styleId="Listformatpunktlistor">
    <w:name w:val="Listformat punktlistor"/>
    <w:uiPriority w:val="99"/>
    <w:rsid w:val="00431A6F"/>
    <w:pPr>
      <w:numPr>
        <w:numId w:val="19"/>
      </w:numPr>
    </w:pPr>
  </w:style>
  <w:style w:type="numbering" w:customStyle="1" w:styleId="Listformatnumreradelistor">
    <w:name w:val="Listformat numrerade listor"/>
    <w:uiPriority w:val="99"/>
    <w:rsid w:val="00EB1FC7"/>
    <w:pPr>
      <w:numPr>
        <w:numId w:val="20"/>
      </w:numPr>
    </w:pPr>
  </w:style>
  <w:style w:type="paragraph" w:styleId="ListBullet2">
    <w:name w:val="List Bullet 2"/>
    <w:basedOn w:val="Normal"/>
    <w:uiPriority w:val="99"/>
    <w:semiHidden/>
    <w:unhideWhenUsed/>
    <w:rsid w:val="00130DC5"/>
    <w:pPr>
      <w:numPr>
        <w:numId w:val="28"/>
      </w:numPr>
      <w:contextualSpacing/>
    </w:pPr>
  </w:style>
  <w:style w:type="paragraph" w:styleId="ListBullet3">
    <w:name w:val="List Bullet 3"/>
    <w:basedOn w:val="Normal"/>
    <w:uiPriority w:val="99"/>
    <w:semiHidden/>
    <w:unhideWhenUsed/>
    <w:rsid w:val="00130DC5"/>
    <w:pPr>
      <w:numPr>
        <w:numId w:val="29"/>
      </w:numPr>
      <w:contextualSpacing/>
    </w:pPr>
  </w:style>
  <w:style w:type="table" w:customStyle="1" w:styleId="SUOformaterad">
    <w:name w:val="SU Oformaterad"/>
    <w:basedOn w:val="TableNormal"/>
    <w:uiPriority w:val="99"/>
    <w:rsid w:val="007825BD"/>
    <w:pPr>
      <w:spacing w:after="0" w:line="240" w:lineRule="auto"/>
    </w:pPr>
    <w:tblPr>
      <w:tblCellMar>
        <w:left w:w="0" w:type="dxa"/>
        <w:right w:w="0" w:type="dxa"/>
      </w:tblCellMar>
    </w:tblPr>
  </w:style>
  <w:style w:type="paragraph" w:styleId="BalloonText">
    <w:name w:val="Balloon Text"/>
    <w:basedOn w:val="Normal"/>
    <w:link w:val="BalloonTextChar"/>
    <w:uiPriority w:val="99"/>
    <w:semiHidden/>
    <w:unhideWhenUsed/>
    <w:rsid w:val="00063F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3FBC"/>
    <w:rPr>
      <w:rFonts w:ascii="Segoe UI" w:hAnsi="Segoe UI" w:cs="Segoe UI"/>
      <w:sz w:val="18"/>
      <w:szCs w:val="18"/>
    </w:rPr>
  </w:style>
  <w:style w:type="paragraph" w:customStyle="1" w:styleId="KTHBrdtextflt">
    <w:name w:val="KTH Brödtext fält"/>
    <w:basedOn w:val="BodyText"/>
    <w:rsid w:val="00BE5254"/>
    <w:pPr>
      <w:spacing w:after="40" w:line="220" w:lineRule="atLeast"/>
    </w:pPr>
    <w:rPr>
      <w:rFonts w:eastAsiaTheme="minorHAnsi"/>
      <w:sz w:val="16"/>
      <w:szCs w:val="20"/>
    </w:rPr>
  </w:style>
  <w:style w:type="paragraph" w:styleId="BodyText">
    <w:name w:val="Body Text"/>
    <w:basedOn w:val="Normal"/>
    <w:link w:val="BodyTextChar"/>
    <w:uiPriority w:val="99"/>
    <w:semiHidden/>
    <w:unhideWhenUsed/>
    <w:rsid w:val="00BE5254"/>
    <w:pPr>
      <w:spacing w:after="120"/>
    </w:pPr>
  </w:style>
  <w:style w:type="character" w:customStyle="1" w:styleId="BodyTextChar">
    <w:name w:val="Body Text Char"/>
    <w:basedOn w:val="DefaultParagraphFont"/>
    <w:link w:val="BodyText"/>
    <w:uiPriority w:val="99"/>
    <w:semiHidden/>
    <w:rsid w:val="00BE5254"/>
  </w:style>
  <w:style w:type="paragraph" w:customStyle="1" w:styleId="Default">
    <w:name w:val="Default"/>
    <w:rsid w:val="00544559"/>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CommentReference">
    <w:name w:val="annotation reference"/>
    <w:basedOn w:val="DefaultParagraphFont"/>
    <w:uiPriority w:val="99"/>
    <w:semiHidden/>
    <w:unhideWhenUsed/>
    <w:rsid w:val="003530D2"/>
    <w:rPr>
      <w:sz w:val="16"/>
      <w:szCs w:val="16"/>
    </w:rPr>
  </w:style>
  <w:style w:type="paragraph" w:styleId="CommentText">
    <w:name w:val="annotation text"/>
    <w:basedOn w:val="Normal"/>
    <w:link w:val="CommentTextChar"/>
    <w:uiPriority w:val="99"/>
    <w:semiHidden/>
    <w:unhideWhenUsed/>
    <w:rsid w:val="003530D2"/>
    <w:pPr>
      <w:spacing w:line="240" w:lineRule="auto"/>
    </w:pPr>
    <w:rPr>
      <w:sz w:val="20"/>
      <w:szCs w:val="20"/>
    </w:rPr>
  </w:style>
  <w:style w:type="character" w:customStyle="1" w:styleId="CommentTextChar">
    <w:name w:val="Comment Text Char"/>
    <w:basedOn w:val="DefaultParagraphFont"/>
    <w:link w:val="CommentText"/>
    <w:uiPriority w:val="99"/>
    <w:semiHidden/>
    <w:rsid w:val="003530D2"/>
    <w:rPr>
      <w:sz w:val="20"/>
      <w:szCs w:val="20"/>
    </w:rPr>
  </w:style>
  <w:style w:type="paragraph" w:styleId="CommentSubject">
    <w:name w:val="annotation subject"/>
    <w:basedOn w:val="CommentText"/>
    <w:next w:val="CommentText"/>
    <w:link w:val="CommentSubjectChar"/>
    <w:uiPriority w:val="99"/>
    <w:semiHidden/>
    <w:unhideWhenUsed/>
    <w:rsid w:val="003530D2"/>
    <w:rPr>
      <w:b/>
      <w:bCs/>
    </w:rPr>
  </w:style>
  <w:style w:type="character" w:customStyle="1" w:styleId="CommentSubjectChar">
    <w:name w:val="Comment Subject Char"/>
    <w:basedOn w:val="CommentTextChar"/>
    <w:link w:val="CommentSubject"/>
    <w:uiPriority w:val="99"/>
    <w:semiHidden/>
    <w:rsid w:val="003530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856614">
      <w:bodyDiv w:val="1"/>
      <w:marLeft w:val="0"/>
      <w:marRight w:val="0"/>
      <w:marTop w:val="0"/>
      <w:marBottom w:val="0"/>
      <w:divBdr>
        <w:top w:val="none" w:sz="0" w:space="0" w:color="auto"/>
        <w:left w:val="none" w:sz="0" w:space="0" w:color="auto"/>
        <w:bottom w:val="none" w:sz="0" w:space="0" w:color="auto"/>
        <w:right w:val="none" w:sz="0" w:space="0" w:color="auto"/>
      </w:divBdr>
    </w:div>
    <w:div w:id="758136169">
      <w:bodyDiv w:val="1"/>
      <w:marLeft w:val="0"/>
      <w:marRight w:val="0"/>
      <w:marTop w:val="0"/>
      <w:marBottom w:val="0"/>
      <w:divBdr>
        <w:top w:val="none" w:sz="0" w:space="0" w:color="auto"/>
        <w:left w:val="none" w:sz="0" w:space="0" w:color="auto"/>
        <w:bottom w:val="none" w:sz="0" w:space="0" w:color="auto"/>
        <w:right w:val="none" w:sz="0" w:space="0" w:color="auto"/>
      </w:divBdr>
    </w:div>
    <w:div w:id="878515246">
      <w:bodyDiv w:val="1"/>
      <w:marLeft w:val="0"/>
      <w:marRight w:val="0"/>
      <w:marTop w:val="0"/>
      <w:marBottom w:val="0"/>
      <w:divBdr>
        <w:top w:val="none" w:sz="0" w:space="0" w:color="auto"/>
        <w:left w:val="none" w:sz="0" w:space="0" w:color="auto"/>
        <w:bottom w:val="none" w:sz="0" w:space="0" w:color="auto"/>
        <w:right w:val="none" w:sz="0" w:space="0" w:color="auto"/>
      </w:divBdr>
    </w:div>
    <w:div w:id="1247497154">
      <w:bodyDiv w:val="1"/>
      <w:marLeft w:val="0"/>
      <w:marRight w:val="0"/>
      <w:marTop w:val="0"/>
      <w:marBottom w:val="0"/>
      <w:divBdr>
        <w:top w:val="none" w:sz="0" w:space="0" w:color="auto"/>
        <w:left w:val="none" w:sz="0" w:space="0" w:color="auto"/>
        <w:bottom w:val="none" w:sz="0" w:space="0" w:color="auto"/>
        <w:right w:val="none" w:sz="0" w:space="0" w:color="auto"/>
      </w:divBdr>
    </w:div>
    <w:div w:id="150866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42annmal1\appdata\roaming\microsoft\mallar\SU\Brev.dotm" TargetMode="External"/></Relationships>
</file>

<file path=word/theme/theme1.xml><?xml version="1.0" encoding="utf-8"?>
<a:theme xmlns:a="http://schemas.openxmlformats.org/drawingml/2006/main" name="Office-tema">
  <a:themeElements>
    <a:clrScheme name="Stockholms Universitet">
      <a:dk1>
        <a:srgbClr val="000000"/>
      </a:dk1>
      <a:lt1>
        <a:srgbClr val="FFFFFF"/>
      </a:lt1>
      <a:dk2>
        <a:srgbClr val="002F5F"/>
      </a:dk2>
      <a:lt2>
        <a:srgbClr val="808080"/>
      </a:lt2>
      <a:accent1>
        <a:srgbClr val="A3A86B"/>
      </a:accent1>
      <a:accent2>
        <a:srgbClr val="ACDEE6"/>
      </a:accent2>
      <a:accent3>
        <a:srgbClr val="9BB2CE"/>
      </a:accent3>
      <a:accent4>
        <a:srgbClr val="D95E00"/>
      </a:accent4>
      <a:accent5>
        <a:srgbClr val="DADCC3"/>
      </a:accent5>
      <a:accent6>
        <a:srgbClr val="FF9B4F"/>
      </a:accent6>
      <a:hlink>
        <a:srgbClr val="0000FF"/>
      </a:hlink>
      <a:folHlink>
        <a:srgbClr val="800080"/>
      </a:folHlink>
    </a:clrScheme>
    <a:fontScheme name="Stockholms Universitet">
      <a:majorFont>
        <a:latin typeface="Verdana"/>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9BD3B-2D1C-4FDF-BA29-DEFE8E7D2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Brev.dotm</Template>
  <TotalTime>1</TotalTime>
  <Pages>7</Pages>
  <Words>817</Words>
  <Characters>4331</Characters>
  <Application>Microsoft Office Word</Application>
  <DocSecurity>0</DocSecurity>
  <Lines>36</Lines>
  <Paragraphs>10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Malmborg Lewis</dc:creator>
  <cp:keywords/>
  <dc:description/>
  <cp:lastModifiedBy>Rainer Vesterinen</cp:lastModifiedBy>
  <cp:revision>2</cp:revision>
  <dcterms:created xsi:type="dcterms:W3CDTF">2023-11-10T05:42:00Z</dcterms:created>
  <dcterms:modified xsi:type="dcterms:W3CDTF">2023-11-10T05:42:00Z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Brev</vt:lpwstr>
  </property>
</Properties>
</file>