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DEF0" w14:textId="49650C5B" w:rsidR="0086695D" w:rsidRDefault="00BD3E96" w:rsidP="00876069">
      <w:pPr>
        <w:pStyle w:val="Brdtextefterlistaellertabell"/>
        <w:ind w:left="-426" w:right="-99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85F5FF" wp14:editId="6466C4E9">
            <wp:simplePos x="0" y="0"/>
            <wp:positionH relativeFrom="column">
              <wp:posOffset>-4330</wp:posOffset>
            </wp:positionH>
            <wp:positionV relativeFrom="paragraph">
              <wp:posOffset>-179243</wp:posOffset>
            </wp:positionV>
            <wp:extent cx="1151890" cy="962025"/>
            <wp:effectExtent l="0" t="0" r="0" b="9525"/>
            <wp:wrapNone/>
            <wp:docPr id="3" name="Bild 3" descr="Logotyp för Stockholms universi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för Stockholms universite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16A1">
        <w:tab/>
      </w:r>
      <w:bookmarkStart w:id="0" w:name="Doctype"/>
      <w:bookmarkEnd w:id="0"/>
    </w:p>
    <w:p w14:paraId="4E0D45B4" w14:textId="1F07E331" w:rsidR="009B4D14" w:rsidRDefault="00E84423" w:rsidP="00876069">
      <w:pPr>
        <w:tabs>
          <w:tab w:val="left" w:pos="4167"/>
          <w:tab w:val="left" w:pos="5954"/>
        </w:tabs>
        <w:spacing w:after="120"/>
        <w:ind w:left="-426" w:right="-995"/>
        <w:sectPr w:rsidR="009B4D14" w:rsidSect="007A16A1">
          <w:headerReference w:type="default" r:id="rId10"/>
          <w:headerReference w:type="first" r:id="rId11"/>
          <w:pgSz w:w="11906" w:h="16838"/>
          <w:pgMar w:top="782" w:right="2552" w:bottom="2835" w:left="1985" w:header="567" w:footer="397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F085E" wp14:editId="6E760E33">
                <wp:simplePos x="0" y="0"/>
                <wp:positionH relativeFrom="column">
                  <wp:posOffset>-98425</wp:posOffset>
                </wp:positionH>
                <wp:positionV relativeFrom="paragraph">
                  <wp:posOffset>8576310</wp:posOffset>
                </wp:positionV>
                <wp:extent cx="1685925" cy="628650"/>
                <wp:effectExtent l="0" t="0" r="0" b="0"/>
                <wp:wrapNone/>
                <wp:docPr id="4" name="Textruta 4" descr="Platshållare för 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ACB4E" w14:textId="77777777" w:rsidR="006C12D1" w:rsidRDefault="006C12D1" w:rsidP="006C12D1">
                            <w:pPr>
                              <w:pStyle w:val="Footer"/>
                            </w:pPr>
                            <w:r>
                              <w:t>Stockholms universitet</w:t>
                            </w:r>
                          </w:p>
                          <w:p w14:paraId="3E3D78A9" w14:textId="77777777" w:rsidR="002A41D7" w:rsidRDefault="002A41D7" w:rsidP="006C12D1">
                            <w:pPr>
                              <w:pStyle w:val="Footer"/>
                            </w:pPr>
                            <w:bookmarkStart w:id="1" w:name="Address"/>
                            <w:bookmarkEnd w:id="1"/>
                            <w:r>
                              <w:t>Samhällsvetenskapliga fakultetsnämnden</w:t>
                            </w:r>
                          </w:p>
                          <w:p w14:paraId="65A635EB" w14:textId="574AB02D" w:rsidR="006C12D1" w:rsidRDefault="002A41D7" w:rsidP="006C12D1">
                            <w:pPr>
                              <w:pStyle w:val="Footer"/>
                            </w:pPr>
                            <w:r>
                              <w:t>106 91 Stockholm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F085E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alt="Platshållare för text" style="position:absolute;left:0;text-align:left;margin-left:-7.75pt;margin-top:675.3pt;width:132.7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" filled="f" stroked="f" strokeweight=".5pt">
                <v:textbox>
                  <w:txbxContent>
                    <w:p w14:paraId="168ACB4E" w14:textId="77777777" w:rsidR="006C12D1" w:rsidRDefault="006C12D1" w:rsidP="006C12D1">
                      <w:pPr>
                        <w:pStyle w:val="Footer"/>
                      </w:pPr>
                      <w:r>
                        <w:t>Stockholms universitet</w:t>
                      </w:r>
                    </w:p>
                    <w:p w14:paraId="3E3D78A9" w14:textId="77777777" w:rsidR="002A41D7" w:rsidRDefault="002A41D7" w:rsidP="006C12D1">
                      <w:pPr>
                        <w:pStyle w:val="Footer"/>
                      </w:pPr>
                      <w:bookmarkStart w:id="2" w:name="Address"/>
                      <w:bookmarkEnd w:id="2"/>
                      <w:r>
                        <w:t>Samhällsvetenskapliga fakultetsnämnden</w:t>
                      </w:r>
                    </w:p>
                    <w:p w14:paraId="65A635EB" w14:textId="574AB02D" w:rsidR="006C12D1" w:rsidRDefault="002A41D7" w:rsidP="006C12D1">
                      <w:pPr>
                        <w:pStyle w:val="Footer"/>
                      </w:pPr>
                      <w:r>
                        <w:t>106 91 Stockholm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6D6DD" wp14:editId="57E5064F">
                <wp:simplePos x="0" y="0"/>
                <wp:positionH relativeFrom="column">
                  <wp:posOffset>-98425</wp:posOffset>
                </wp:positionH>
                <wp:positionV relativeFrom="paragraph">
                  <wp:posOffset>8261985</wp:posOffset>
                </wp:positionV>
                <wp:extent cx="5799455" cy="968375"/>
                <wp:effectExtent l="0" t="0" r="0" b="3175"/>
                <wp:wrapNone/>
                <wp:docPr id="1" name="Textruta 1" descr="Kontaktuppgifter och besöksadress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9455" cy="96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CEC4F" w14:textId="77777777" w:rsidR="00B62933" w:rsidRPr="00E84423" w:rsidRDefault="00B62933" w:rsidP="00E84423">
                            <w:pPr>
                              <w:pStyle w:val="Institutionsnamn"/>
                              <w:spacing w:before="280" w:after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58124D5E" w14:textId="3669ECCC" w:rsidR="009E7454" w:rsidRDefault="0037571D" w:rsidP="00A115F1">
                            <w:pPr>
                              <w:pStyle w:val="Footer"/>
                              <w:pBdr>
                                <w:top w:val="single" w:sz="4" w:space="1" w:color="002F5F" w:themeColor="accent1"/>
                              </w:pBdr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  <w:spacing w:before="120"/>
                            </w:pPr>
                            <w:r w:rsidRPr="00004A3F">
                              <w:rPr>
                                <w:sz w:val="4"/>
                                <w:szCs w:val="4"/>
                              </w:rPr>
                              <w:br/>
                            </w:r>
                            <w:r w:rsidR="009E7454">
                              <w:tab/>
                              <w:t>Besöksadress</w:t>
                            </w:r>
                            <w:r w:rsidR="009E7454">
                              <w:tab/>
                              <w:t xml:space="preserve">Telefon: </w:t>
                            </w:r>
                            <w:bookmarkStart w:id="3" w:name="Telephone"/>
                            <w:bookmarkEnd w:id="3"/>
                            <w:r w:rsidR="002A41D7">
                              <w:t>08-16 20 00</w:t>
                            </w:r>
                          </w:p>
                          <w:p w14:paraId="512EF19A" w14:textId="190CD189" w:rsidR="00BE4E00" w:rsidRDefault="00484839" w:rsidP="00B62933">
                            <w:pPr>
                              <w:pStyle w:val="Footer"/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</w:pPr>
                            <w:r>
                              <w:tab/>
                            </w:r>
                            <w:bookmarkStart w:id="4" w:name="Visiting"/>
                            <w:bookmarkEnd w:id="4"/>
                            <w:r w:rsidR="002A41D7">
                              <w:t>Södra huset, Frescati</w:t>
                            </w:r>
                            <w:r>
                              <w:tab/>
                            </w:r>
                            <w:r w:rsidR="009E7454">
                              <w:t>E-post:</w:t>
                            </w:r>
                            <w:r>
                              <w:t xml:space="preserve"> </w:t>
                            </w:r>
                            <w:bookmarkStart w:id="5" w:name="Email"/>
                            <w:bookmarkEnd w:id="5"/>
                            <w:r w:rsidR="002A41D7">
                              <w:t>@</w:t>
                            </w:r>
                          </w:p>
                          <w:p w14:paraId="10F794B6" w14:textId="6755A4CF" w:rsidR="00484839" w:rsidRDefault="00484839" w:rsidP="00B62933">
                            <w:pPr>
                              <w:pStyle w:val="Footer"/>
                              <w:tabs>
                                <w:tab w:val="clear" w:pos="4536"/>
                                <w:tab w:val="left" w:pos="2835"/>
                                <w:tab w:val="left" w:pos="5529"/>
                              </w:tabs>
                            </w:pPr>
                            <w:r>
                              <w:tab/>
                            </w:r>
                            <w:bookmarkStart w:id="6" w:name="Web"/>
                            <w:bookmarkEnd w:id="6"/>
                            <w:r w:rsidR="002A41D7">
                              <w:t>www.samfak.su.se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6D6DD" id="Textruta 1" o:spid="_x0000_s1027" type="#_x0000_t202" alt="Kontaktuppgifter och besöksadress." style="position:absolute;left:0;text-align:left;margin-left:-7.75pt;margin-top:650.55pt;width:456.65pt;height:7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YrGwIAADM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" filled="f" stroked="f" strokeweight=".5pt">
                <v:textbox>
                  <w:txbxContent>
                    <w:p w14:paraId="2E4CEC4F" w14:textId="77777777" w:rsidR="00B62933" w:rsidRPr="00E84423" w:rsidRDefault="00B62933" w:rsidP="00E84423">
                      <w:pPr>
                        <w:pStyle w:val="Institutionsnamn"/>
                        <w:spacing w:before="280" w:after="0"/>
                        <w:rPr>
                          <w:sz w:val="2"/>
                          <w:szCs w:val="2"/>
                        </w:rPr>
                      </w:pPr>
                    </w:p>
                    <w:p w14:paraId="58124D5E" w14:textId="3669ECCC" w:rsidR="009E7454" w:rsidRDefault="0037571D" w:rsidP="00A115F1">
                      <w:pPr>
                        <w:pStyle w:val="Footer"/>
                        <w:pBdr>
                          <w:top w:val="single" w:sz="4" w:space="1" w:color="002F5F" w:themeColor="accent1"/>
                        </w:pBdr>
                        <w:tabs>
                          <w:tab w:val="clear" w:pos="4536"/>
                          <w:tab w:val="left" w:pos="2835"/>
                          <w:tab w:val="left" w:pos="5529"/>
                        </w:tabs>
                        <w:spacing w:before="120"/>
                      </w:pPr>
                      <w:r w:rsidRPr="00004A3F">
                        <w:rPr>
                          <w:sz w:val="4"/>
                          <w:szCs w:val="4"/>
                        </w:rPr>
                        <w:br/>
                      </w:r>
                      <w:r w:rsidR="009E7454">
                        <w:tab/>
                        <w:t>Besöksadress</w:t>
                      </w:r>
                      <w:r w:rsidR="009E7454">
                        <w:tab/>
                        <w:t xml:space="preserve">Telefon: </w:t>
                      </w:r>
                      <w:bookmarkStart w:id="7" w:name="Telephone"/>
                      <w:bookmarkEnd w:id="7"/>
                      <w:r w:rsidR="002A41D7">
                        <w:t>08-16 20 00</w:t>
                      </w:r>
                    </w:p>
                    <w:p w14:paraId="512EF19A" w14:textId="190CD189" w:rsidR="00BE4E00" w:rsidRDefault="00484839" w:rsidP="00B62933">
                      <w:pPr>
                        <w:pStyle w:val="Footer"/>
                        <w:tabs>
                          <w:tab w:val="clear" w:pos="4536"/>
                          <w:tab w:val="left" w:pos="2835"/>
                          <w:tab w:val="left" w:pos="5529"/>
                        </w:tabs>
                      </w:pPr>
                      <w:r>
                        <w:tab/>
                      </w:r>
                      <w:bookmarkStart w:id="8" w:name="Visiting"/>
                      <w:bookmarkEnd w:id="8"/>
                      <w:r w:rsidR="002A41D7">
                        <w:t>Södra huset, Frescati</w:t>
                      </w:r>
                      <w:r>
                        <w:tab/>
                      </w:r>
                      <w:r w:rsidR="009E7454">
                        <w:t>E-post:</w:t>
                      </w:r>
                      <w:r>
                        <w:t xml:space="preserve"> </w:t>
                      </w:r>
                      <w:bookmarkStart w:id="9" w:name="Email"/>
                      <w:bookmarkEnd w:id="9"/>
                      <w:r w:rsidR="002A41D7">
                        <w:t>@</w:t>
                      </w:r>
                    </w:p>
                    <w:p w14:paraId="10F794B6" w14:textId="6755A4CF" w:rsidR="00484839" w:rsidRDefault="00484839" w:rsidP="00B62933">
                      <w:pPr>
                        <w:pStyle w:val="Footer"/>
                        <w:tabs>
                          <w:tab w:val="clear" w:pos="4536"/>
                          <w:tab w:val="left" w:pos="2835"/>
                          <w:tab w:val="left" w:pos="5529"/>
                        </w:tabs>
                      </w:pPr>
                      <w:r>
                        <w:tab/>
                      </w:r>
                      <w:bookmarkStart w:id="10" w:name="Web"/>
                      <w:bookmarkEnd w:id="10"/>
                      <w:r w:rsidR="002A41D7">
                        <w:t>www.samfak.su.se</w:t>
                      </w:r>
                    </w:p>
                  </w:txbxContent>
                </v:textbox>
              </v:shape>
            </w:pict>
          </mc:Fallback>
        </mc:AlternateContent>
      </w:r>
      <w:r w:rsidR="0086695D">
        <w:tab/>
      </w:r>
      <w:r w:rsidR="002A41D7">
        <w:t>2026-</w:t>
      </w:r>
      <w:bookmarkStart w:id="11" w:name="Nr"/>
      <w:bookmarkEnd w:id="11"/>
      <w:r w:rsidR="000A0F25">
        <w:t>05-26</w:t>
      </w:r>
    </w:p>
    <w:p w14:paraId="6E37E221" w14:textId="77777777" w:rsidR="007A16A1" w:rsidRDefault="00E84423" w:rsidP="00876069">
      <w:pPr>
        <w:pStyle w:val="NoSpacing"/>
        <w:spacing w:before="360"/>
        <w:ind w:left="-426" w:right="-995"/>
      </w:pPr>
      <w:bookmarkStart w:id="12" w:name="Name"/>
      <w:bookmarkEnd w:id="12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5C189B" wp14:editId="5E2D36E4">
                <wp:simplePos x="0" y="0"/>
                <wp:positionH relativeFrom="page">
                  <wp:posOffset>1162050</wp:posOffset>
                </wp:positionH>
                <wp:positionV relativeFrom="page">
                  <wp:posOffset>9191625</wp:posOffset>
                </wp:positionV>
                <wp:extent cx="5752465" cy="57213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2465" cy="572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EC77DB" w14:textId="68F52CD7" w:rsidR="00E84423" w:rsidRDefault="002A41D7" w:rsidP="00E84423">
                            <w:pPr>
                              <w:pStyle w:val="Institutionsnamn"/>
                              <w:spacing w:after="0"/>
                            </w:pPr>
                            <w:bookmarkStart w:id="13" w:name="AvdInst2"/>
                            <w:bookmarkEnd w:id="13"/>
                            <w:r>
                              <w:t>Samhällsvetenskapliga fakultetsnämnden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C189B" id="Text Box 10" o:spid="_x0000_s1028" type="#_x0000_t202" style="position:absolute;left:0;text-align:left;margin-left:91.5pt;margin-top:723.75pt;width:452.95pt;height:45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" filled="f" stroked="f" strokeweight=".5pt">
                <v:textbox>
                  <w:txbxContent>
                    <w:p w14:paraId="71EC77DB" w14:textId="68F52CD7" w:rsidR="00E84423" w:rsidRDefault="002A41D7" w:rsidP="00E84423">
                      <w:pPr>
                        <w:pStyle w:val="Institutionsnamn"/>
                        <w:spacing w:after="0"/>
                      </w:pPr>
                      <w:bookmarkStart w:id="14" w:name="AvdInst2"/>
                      <w:bookmarkEnd w:id="14"/>
                      <w:r>
                        <w:t>Samhällsvetenskapliga fakultetsnämnden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0EB00B9" w14:textId="77777777" w:rsidR="007A16A1" w:rsidRDefault="007A16A1" w:rsidP="00876069">
      <w:pPr>
        <w:pStyle w:val="NoSpacing"/>
        <w:ind w:left="-426" w:right="-995"/>
      </w:pPr>
      <w:bookmarkStart w:id="15" w:name="Title"/>
      <w:bookmarkEnd w:id="15"/>
    </w:p>
    <w:p w14:paraId="0287B96A" w14:textId="18AE11FF" w:rsidR="007A16A1" w:rsidRDefault="002A41D7" w:rsidP="00876069">
      <w:pPr>
        <w:pStyle w:val="NoSpacing"/>
        <w:ind w:left="-426" w:right="-995"/>
      </w:pPr>
      <w:bookmarkStart w:id="16" w:name="AvdInst"/>
      <w:bookmarkEnd w:id="16"/>
      <w:r>
        <w:t>Samhällsvetenskapliga fakultetsnämnden</w:t>
      </w:r>
    </w:p>
    <w:p w14:paraId="2BE0C2E5" w14:textId="1DEAD2AA" w:rsidR="00AB3052" w:rsidRDefault="00000000" w:rsidP="00DC4DCE">
      <w:pPr>
        <w:pStyle w:val="Heading1"/>
        <w:spacing w:before="960"/>
        <w:ind w:left="-426" w:right="-567"/>
      </w:pPr>
      <w:sdt>
        <w:sdtPr>
          <w:id w:val="-959568646"/>
          <w:placeholder>
            <w:docPart w:val="651C130B2AD84AA68CC29ED64D670A25"/>
          </w:placeholder>
          <w:text w:multiLine="1"/>
        </w:sdtPr>
        <w:sdtContent>
          <w:r w:rsidR="00876069" w:rsidRPr="00876069">
            <w:t>Anhållan om inrättande av utbildningsprogram och fastställande av utbildningsplan</w:t>
          </w:r>
        </w:sdtContent>
      </w:sdt>
    </w:p>
    <w:p w14:paraId="1725E311" w14:textId="1E344A3E" w:rsidR="00876069" w:rsidRDefault="00876069" w:rsidP="00D04715">
      <w:pPr>
        <w:spacing w:after="0"/>
        <w:ind w:left="-426" w:right="-995"/>
        <w:rPr>
          <w:sz w:val="18"/>
          <w:szCs w:val="18"/>
        </w:rPr>
      </w:pPr>
      <w:r w:rsidRPr="00D04715">
        <w:rPr>
          <w:sz w:val="18"/>
          <w:szCs w:val="18"/>
        </w:rPr>
        <w:t>Denna mall följer regelverket i Regler och handläggningsordning för etablering och avveckling av utbildning (dnr SU FV-4406-23).</w:t>
      </w:r>
    </w:p>
    <w:p w14:paraId="24EF3A58" w14:textId="77777777" w:rsidR="00DC7598" w:rsidRPr="00D04715" w:rsidRDefault="00DC7598" w:rsidP="00D04715">
      <w:pPr>
        <w:spacing w:after="0"/>
        <w:ind w:left="-426" w:right="-995"/>
        <w:rPr>
          <w:sz w:val="18"/>
          <w:szCs w:val="18"/>
        </w:rPr>
      </w:pP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4395"/>
        <w:gridCol w:w="4820"/>
      </w:tblGrid>
      <w:tr w:rsidR="00876069" w:rsidRPr="009A5CC3" w14:paraId="1E20BA3A" w14:textId="77777777" w:rsidTr="00D04715">
        <w:tc>
          <w:tcPr>
            <w:tcW w:w="9215" w:type="dxa"/>
            <w:gridSpan w:val="2"/>
            <w:shd w:val="clear" w:color="auto" w:fill="DEEAF6"/>
          </w:tcPr>
          <w:p w14:paraId="47AB9FDD" w14:textId="77777777" w:rsidR="00876069" w:rsidRPr="000A0F25" w:rsidRDefault="00876069" w:rsidP="004A4975">
            <w:pPr>
              <w:tabs>
                <w:tab w:val="left" w:pos="4423"/>
              </w:tabs>
              <w:spacing w:after="0" w:line="360" w:lineRule="auto"/>
              <w:rPr>
                <w:rFonts w:cstheme="minorHAnsi"/>
              </w:rPr>
            </w:pPr>
            <w:bookmarkStart w:id="17" w:name="_Hlk219373325"/>
            <w:r w:rsidRPr="000A0F25">
              <w:rPr>
                <w:rFonts w:cstheme="minorHAnsi"/>
              </w:rPr>
              <w:t>Härmed intygas att anhållan har beretts i enlighet med institutionens besluts- och delegationsordning</w:t>
            </w:r>
          </w:p>
        </w:tc>
      </w:tr>
      <w:tr w:rsidR="00876069" w:rsidRPr="009A5CC3" w14:paraId="27471D99" w14:textId="77777777" w:rsidTr="00D04715">
        <w:trPr>
          <w:trHeight w:val="674"/>
        </w:trPr>
        <w:tc>
          <w:tcPr>
            <w:tcW w:w="4395" w:type="dxa"/>
            <w:shd w:val="clear" w:color="auto" w:fill="DEEAF6"/>
          </w:tcPr>
          <w:p w14:paraId="68950DD9" w14:textId="77777777" w:rsidR="00876069" w:rsidRPr="000A0F25" w:rsidRDefault="00876069" w:rsidP="004A4975">
            <w:pPr>
              <w:pStyle w:val="Normaltext"/>
              <w:spacing w:after="20" w:line="240" w:lineRule="auto"/>
              <w:rPr>
                <w:rFonts w:asciiTheme="minorHAnsi" w:hAnsiTheme="minorHAnsi" w:cstheme="minorHAnsi"/>
                <w:szCs w:val="22"/>
              </w:rPr>
            </w:pPr>
            <w:r w:rsidRPr="000A0F25">
              <w:rPr>
                <w:rFonts w:asciiTheme="minorHAnsi" w:hAnsiTheme="minorHAnsi" w:cstheme="minorHAnsi"/>
                <w:szCs w:val="22"/>
              </w:rPr>
              <w:t>Ansvarig institution: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164"/>
            </w:tblGrid>
            <w:tr w:rsidR="00876069" w:rsidRPr="000A0F25" w14:paraId="12CE20CC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4164" w:type="dxa"/>
                </w:tcPr>
                <w:p w14:paraId="39412250" w14:textId="1E93B6BD" w:rsidR="00876069" w:rsidRPr="000A0F25" w:rsidRDefault="00876069" w:rsidP="004A4975">
                  <w:pPr>
                    <w:pStyle w:val="Normaltext"/>
                    <w:spacing w:before="40" w:after="60" w:line="240" w:lineRule="auto"/>
                    <w:rPr>
                      <w:rFonts w:asciiTheme="minorHAnsi" w:hAnsiTheme="minorHAnsi" w:cstheme="minorHAnsi"/>
                      <w:b w:val="0"/>
                      <w:bCs/>
                      <w:szCs w:val="22"/>
                    </w:rPr>
                  </w:pPr>
                </w:p>
              </w:tc>
            </w:tr>
          </w:tbl>
          <w:p w14:paraId="08CCDB66" w14:textId="77777777" w:rsidR="00876069" w:rsidRPr="009A5CC3" w:rsidRDefault="00876069" w:rsidP="004A4975">
            <w:pPr>
              <w:pStyle w:val="Normaltext"/>
              <w:spacing w:before="4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DEEAF6"/>
          </w:tcPr>
          <w:p w14:paraId="36098EC1" w14:textId="77777777" w:rsidR="00876069" w:rsidRPr="000A0F25" w:rsidRDefault="00876069" w:rsidP="004A4975">
            <w:pPr>
              <w:pStyle w:val="Normaltext"/>
              <w:spacing w:after="20" w:line="240" w:lineRule="auto"/>
              <w:rPr>
                <w:rFonts w:asciiTheme="minorHAnsi" w:hAnsiTheme="minorHAnsi" w:cstheme="minorHAnsi"/>
                <w:szCs w:val="22"/>
              </w:rPr>
            </w:pPr>
            <w:r w:rsidRPr="000A0F25">
              <w:rPr>
                <w:rFonts w:asciiTheme="minorHAnsi" w:hAnsiTheme="minorHAnsi" w:cstheme="minorHAnsi"/>
                <w:szCs w:val="22"/>
              </w:rPr>
              <w:t>Uppgiftslämnare: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522"/>
            </w:tblGrid>
            <w:tr w:rsidR="00876069" w:rsidRPr="000A0F25" w14:paraId="17A24BF5" w14:textId="77777777" w:rsidTr="00D0471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38"/>
              </w:trPr>
              <w:tc>
                <w:tcPr>
                  <w:tcW w:w="4522" w:type="dxa"/>
                </w:tcPr>
                <w:p w14:paraId="27B64C85" w14:textId="77777777" w:rsidR="00876069" w:rsidRPr="000A0F25" w:rsidRDefault="00876069" w:rsidP="004A4975">
                  <w:pPr>
                    <w:pStyle w:val="Normaltext"/>
                    <w:spacing w:before="40" w:after="60" w:line="240" w:lineRule="auto"/>
                    <w:rPr>
                      <w:rFonts w:asciiTheme="minorHAnsi" w:hAnsiTheme="minorHAnsi" w:cstheme="minorHAnsi"/>
                      <w:b w:val="0"/>
                      <w:bCs/>
                      <w:szCs w:val="22"/>
                    </w:rPr>
                  </w:pPr>
                </w:p>
              </w:tc>
            </w:tr>
          </w:tbl>
          <w:p w14:paraId="4848ADFA" w14:textId="77777777" w:rsidR="00876069" w:rsidRPr="009A5CC3" w:rsidRDefault="00876069" w:rsidP="004A4975">
            <w:pPr>
              <w:pStyle w:val="Normaltext"/>
              <w:spacing w:before="40" w:after="6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A0F25" w:rsidRPr="009A5CC3" w14:paraId="6269A341" w14:textId="77777777" w:rsidTr="00B715BC">
        <w:trPr>
          <w:trHeight w:val="144"/>
        </w:trPr>
        <w:tc>
          <w:tcPr>
            <w:tcW w:w="9215" w:type="dxa"/>
            <w:gridSpan w:val="2"/>
            <w:shd w:val="clear" w:color="auto" w:fill="DEEAF6"/>
            <w:vAlign w:val="center"/>
          </w:tcPr>
          <w:p w14:paraId="3E446F2B" w14:textId="77777777" w:rsidR="000A0F25" w:rsidRPr="00BE156A" w:rsidRDefault="000A0F25" w:rsidP="004A4975">
            <w:pPr>
              <w:spacing w:before="40" w:after="60" w:line="240" w:lineRule="auto"/>
              <w:rPr>
                <w:rFonts w:cstheme="minorHAnsi"/>
                <w:sz w:val="10"/>
                <w:szCs w:val="10"/>
              </w:rPr>
            </w:pPr>
          </w:p>
        </w:tc>
      </w:tr>
      <w:tr w:rsidR="00876069" w:rsidRPr="009A5CC3" w14:paraId="4D470A42" w14:textId="77777777" w:rsidTr="00D04715">
        <w:trPr>
          <w:trHeight w:val="487"/>
        </w:trPr>
        <w:tc>
          <w:tcPr>
            <w:tcW w:w="4395" w:type="dxa"/>
            <w:shd w:val="clear" w:color="auto" w:fill="DEEAF6"/>
          </w:tcPr>
          <w:p w14:paraId="09A8DE44" w14:textId="77777777" w:rsidR="00876069" w:rsidRPr="000A0F25" w:rsidRDefault="00876069" w:rsidP="004A4975">
            <w:pPr>
              <w:pStyle w:val="Normaltext"/>
              <w:spacing w:after="20" w:line="240" w:lineRule="auto"/>
              <w:rPr>
                <w:rFonts w:asciiTheme="minorHAnsi" w:hAnsiTheme="minorHAnsi" w:cstheme="minorHAnsi"/>
                <w:szCs w:val="22"/>
              </w:rPr>
            </w:pPr>
            <w:r w:rsidRPr="000A0F25">
              <w:rPr>
                <w:rFonts w:asciiTheme="minorHAnsi" w:hAnsiTheme="minorHAnsi" w:cstheme="minorHAnsi"/>
                <w:szCs w:val="22"/>
              </w:rPr>
              <w:t>Datum för institutionsstyrelsens beslut att anhålla:</w:t>
            </w:r>
          </w:p>
        </w:tc>
        <w:tc>
          <w:tcPr>
            <w:tcW w:w="4820" w:type="dxa"/>
            <w:shd w:val="clear" w:color="auto" w:fill="DEEAF6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1"/>
            </w:tblGrid>
            <w:tr w:rsidR="00876069" w:rsidRPr="000A0F25" w14:paraId="3C5F90E2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301" w:type="dxa"/>
                </w:tcPr>
                <w:p w14:paraId="2E638E87" w14:textId="64A47B9F" w:rsidR="00876069" w:rsidRPr="000A0F25" w:rsidRDefault="00876069" w:rsidP="004A4975">
                  <w:pPr>
                    <w:spacing w:before="40" w:after="60" w:line="240" w:lineRule="auto"/>
                    <w:rPr>
                      <w:rFonts w:asciiTheme="minorHAnsi" w:hAnsiTheme="minorHAnsi" w:cstheme="minorHAnsi"/>
                      <w:b w:val="0"/>
                      <w:bCs/>
                    </w:rPr>
                  </w:pPr>
                </w:p>
              </w:tc>
            </w:tr>
          </w:tbl>
          <w:p w14:paraId="3945FEA6" w14:textId="77777777" w:rsidR="00876069" w:rsidRPr="000A0F25" w:rsidRDefault="00876069" w:rsidP="004A4975">
            <w:pPr>
              <w:spacing w:before="40" w:after="60" w:line="240" w:lineRule="auto"/>
              <w:rPr>
                <w:rFonts w:cstheme="minorHAnsi"/>
              </w:rPr>
            </w:pPr>
          </w:p>
        </w:tc>
      </w:tr>
      <w:bookmarkEnd w:id="17"/>
    </w:tbl>
    <w:p w14:paraId="06703E28" w14:textId="77777777" w:rsidR="00876069" w:rsidRPr="00D04715" w:rsidRDefault="00876069" w:rsidP="00D04715">
      <w:pPr>
        <w:spacing w:after="0"/>
        <w:ind w:left="-426" w:right="-995"/>
        <w:rPr>
          <w:sz w:val="20"/>
          <w:szCs w:val="20"/>
        </w:rPr>
      </w:pPr>
    </w:p>
    <w:tbl>
      <w:tblPr>
        <w:tblStyle w:val="SUFormaterad2"/>
        <w:tblW w:w="921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91"/>
        <w:gridCol w:w="1134"/>
        <w:gridCol w:w="320"/>
        <w:gridCol w:w="5350"/>
      </w:tblGrid>
      <w:tr w:rsidR="00D04715" w:rsidRPr="00D04715" w14:paraId="26658AF0" w14:textId="77777777" w:rsidTr="00D04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3545" w:type="dxa"/>
            <w:gridSpan w:val="3"/>
          </w:tcPr>
          <w:p w14:paraId="51DA3E89" w14:textId="77777777" w:rsidR="00D04715" w:rsidRPr="000A0F25" w:rsidRDefault="00D04715" w:rsidP="00D04715">
            <w:pPr>
              <w:rPr>
                <w:rFonts w:asciiTheme="minorHAnsi" w:hAnsiTheme="minorHAnsi" w:cstheme="minorHAnsi"/>
                <w:b w:val="0"/>
                <w:sz w:val="22"/>
                <w:szCs w:val="24"/>
              </w:rPr>
            </w:pPr>
            <w:bookmarkStart w:id="18" w:name="_Hlk219373414"/>
            <w:r w:rsidRPr="000A0F25">
              <w:rPr>
                <w:rFonts w:asciiTheme="minorHAnsi" w:hAnsiTheme="minorHAnsi" w:cstheme="minorHAnsi"/>
                <w:b w:val="0"/>
                <w:sz w:val="22"/>
                <w:szCs w:val="24"/>
              </w:rPr>
              <w:t>Programmets svenska benämning:</w:t>
            </w:r>
          </w:p>
        </w:tc>
        <w:tc>
          <w:tcPr>
            <w:tcW w:w="5670" w:type="dxa"/>
            <w:gridSpan w:val="2"/>
            <w:vAlign w:val="center"/>
          </w:tcPr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5444"/>
            </w:tblGrid>
            <w:tr w:rsidR="00D04715" w:rsidRPr="000A0F25" w14:paraId="0F892BD5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869" w:type="dxa"/>
                </w:tcPr>
                <w:p w14:paraId="3C9DDF38" w14:textId="77777777" w:rsidR="00D04715" w:rsidRPr="000A0F25" w:rsidRDefault="00D04715" w:rsidP="00D04715">
                  <w:pPr>
                    <w:rPr>
                      <w:rFonts w:asciiTheme="minorHAnsi" w:hAnsiTheme="minorHAnsi" w:cstheme="minorHAnsi"/>
                      <w:b w:val="0"/>
                      <w:sz w:val="22"/>
                      <w:szCs w:val="24"/>
                    </w:rPr>
                  </w:pPr>
                </w:p>
              </w:tc>
            </w:tr>
          </w:tbl>
          <w:p w14:paraId="1C633E9B" w14:textId="77777777" w:rsidR="00D04715" w:rsidRPr="000A0F25" w:rsidRDefault="00D04715" w:rsidP="00D04715">
            <w:pPr>
              <w:rPr>
                <w:rFonts w:asciiTheme="minorHAnsi" w:hAnsiTheme="minorHAnsi" w:cstheme="minorHAnsi"/>
                <w:bCs/>
                <w:sz w:val="22"/>
                <w:szCs w:val="24"/>
              </w:rPr>
            </w:pPr>
          </w:p>
        </w:tc>
      </w:tr>
      <w:tr w:rsidR="00D04715" w:rsidRPr="00D04715" w14:paraId="095C842E" w14:textId="77777777" w:rsidTr="00D04715">
        <w:trPr>
          <w:trHeight w:val="430"/>
        </w:trPr>
        <w:tc>
          <w:tcPr>
            <w:tcW w:w="3545" w:type="dxa"/>
            <w:gridSpan w:val="3"/>
          </w:tcPr>
          <w:p w14:paraId="208FEFBB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0A0F25">
              <w:rPr>
                <w:rFonts w:asciiTheme="minorHAnsi" w:hAnsiTheme="minorHAnsi" w:cstheme="minorHAnsi"/>
                <w:sz w:val="22"/>
                <w:szCs w:val="24"/>
              </w:rPr>
              <w:t>Programmets engelska benämning:</w:t>
            </w:r>
          </w:p>
        </w:tc>
        <w:tc>
          <w:tcPr>
            <w:tcW w:w="5670" w:type="dxa"/>
            <w:gridSpan w:val="2"/>
            <w:vAlign w:val="center"/>
          </w:tcPr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5444"/>
            </w:tblGrid>
            <w:tr w:rsidR="00D04715" w:rsidRPr="000A0F25" w14:paraId="2E65552F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869" w:type="dxa"/>
                </w:tcPr>
                <w:p w14:paraId="4CECAAE8" w14:textId="77777777" w:rsidR="00D04715" w:rsidRPr="000A0F25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0081A9D2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  <w:tr w:rsidR="00D04715" w:rsidRPr="00D04715" w14:paraId="5437EEF2" w14:textId="77777777" w:rsidTr="00703D15">
        <w:trPr>
          <w:trHeight w:val="586"/>
        </w:trPr>
        <w:tc>
          <w:tcPr>
            <w:tcW w:w="1620" w:type="dxa"/>
          </w:tcPr>
          <w:p w14:paraId="3D47969A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0A0F25">
              <w:rPr>
                <w:rFonts w:asciiTheme="minorHAnsi" w:hAnsiTheme="minorHAnsi" w:cstheme="minorHAnsi"/>
                <w:sz w:val="22"/>
                <w:szCs w:val="24"/>
              </w:rPr>
              <w:t>Antal hp:</w:t>
            </w:r>
          </w:p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968"/>
            </w:tblGrid>
            <w:tr w:rsidR="00D04715" w:rsidRPr="000A0F25" w14:paraId="2F45C98D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68" w:type="dxa"/>
                </w:tcPr>
                <w:p w14:paraId="7E6978A2" w14:textId="77777777" w:rsidR="00D04715" w:rsidRPr="000A0F25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2351F2E0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791" w:type="dxa"/>
          </w:tcPr>
          <w:p w14:paraId="19DF4E40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0A0F25">
              <w:rPr>
                <w:rFonts w:asciiTheme="minorHAnsi" w:hAnsiTheme="minorHAnsi" w:cstheme="minorHAnsi"/>
                <w:sz w:val="22"/>
                <w:szCs w:val="24"/>
              </w:rPr>
              <w:t>Nivå:</w:t>
            </w:r>
          </w:p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542"/>
            </w:tblGrid>
            <w:tr w:rsidR="00D04715" w:rsidRPr="000A0F25" w14:paraId="1F8C983A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42" w:type="dxa"/>
                </w:tcPr>
                <w:p w14:paraId="26C99CAE" w14:textId="77777777" w:rsidR="00D04715" w:rsidRPr="000A0F25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6FB8BAD1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1454" w:type="dxa"/>
            <w:gridSpan w:val="2"/>
          </w:tcPr>
          <w:p w14:paraId="1CE3C449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0A0F25">
              <w:rPr>
                <w:rFonts w:asciiTheme="minorHAnsi" w:hAnsiTheme="minorHAnsi" w:cstheme="minorHAnsi"/>
                <w:sz w:val="22"/>
                <w:szCs w:val="24"/>
              </w:rPr>
              <w:t>Programkod:</w:t>
            </w:r>
          </w:p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1035"/>
            </w:tblGrid>
            <w:tr w:rsidR="00D04715" w:rsidRPr="000A0F25" w14:paraId="0AEDFBFF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035" w:type="dxa"/>
                </w:tcPr>
                <w:p w14:paraId="68EDEEC5" w14:textId="77777777" w:rsidR="00D04715" w:rsidRPr="000A0F25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66E925D9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  <w:tc>
          <w:tcPr>
            <w:tcW w:w="5350" w:type="dxa"/>
          </w:tcPr>
          <w:p w14:paraId="195DE939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  <w:r w:rsidRPr="000A0F25">
              <w:rPr>
                <w:rFonts w:asciiTheme="minorHAnsi" w:hAnsiTheme="minorHAnsi" w:cstheme="minorHAnsi"/>
                <w:sz w:val="22"/>
                <w:szCs w:val="24"/>
              </w:rPr>
              <w:t>Utbildningsplanen giltig fr.o.m.:</w:t>
            </w:r>
          </w:p>
          <w:tbl>
            <w:tblPr>
              <w:tblStyle w:val="SUFormaterad2"/>
              <w:tblW w:w="0" w:type="auto"/>
              <w:tblLook w:val="04A0" w:firstRow="1" w:lastRow="0" w:firstColumn="1" w:lastColumn="0" w:noHBand="0" w:noVBand="1"/>
            </w:tblPr>
            <w:tblGrid>
              <w:gridCol w:w="1263"/>
            </w:tblGrid>
            <w:tr w:rsidR="00D04715" w:rsidRPr="000A0F25" w14:paraId="33EDA3A3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263" w:type="dxa"/>
                </w:tcPr>
                <w:p w14:paraId="42C8FF0E" w14:textId="77777777" w:rsidR="00D04715" w:rsidRPr="000A0F25" w:rsidRDefault="00D04715" w:rsidP="00D04715">
                  <w:pPr>
                    <w:rPr>
                      <w:rFonts w:asciiTheme="minorHAnsi" w:hAnsiTheme="minorHAnsi" w:cstheme="minorHAnsi"/>
                      <w:b w:val="0"/>
                      <w:bCs/>
                      <w:sz w:val="22"/>
                      <w:szCs w:val="24"/>
                    </w:rPr>
                  </w:pPr>
                </w:p>
              </w:tc>
            </w:tr>
          </w:tbl>
          <w:p w14:paraId="3EAB7F1A" w14:textId="77777777" w:rsidR="00D04715" w:rsidRPr="000A0F25" w:rsidRDefault="00D04715" w:rsidP="00D04715">
            <w:pPr>
              <w:rPr>
                <w:rFonts w:asciiTheme="minorHAnsi" w:hAnsiTheme="minorHAnsi" w:cstheme="minorHAnsi"/>
                <w:sz w:val="22"/>
                <w:szCs w:val="24"/>
              </w:rPr>
            </w:pPr>
          </w:p>
        </w:tc>
      </w:tr>
      <w:bookmarkEnd w:id="18"/>
    </w:tbl>
    <w:p w14:paraId="128484E2" w14:textId="77777777" w:rsidR="00D04715" w:rsidRPr="00D04715" w:rsidRDefault="00D04715" w:rsidP="00D04715">
      <w:pPr>
        <w:spacing w:after="0"/>
        <w:ind w:left="-426" w:right="-995"/>
        <w:rPr>
          <w:sz w:val="20"/>
          <w:szCs w:val="20"/>
        </w:rPr>
      </w:pPr>
    </w:p>
    <w:tbl>
      <w:tblPr>
        <w:tblpPr w:leftFromText="141" w:rightFromText="141" w:vertAnchor="text" w:tblpX="-426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4111"/>
        <w:gridCol w:w="426"/>
        <w:gridCol w:w="4677"/>
      </w:tblGrid>
      <w:tr w:rsidR="00D04715" w:rsidRPr="00D04715" w14:paraId="22143FE6" w14:textId="77777777" w:rsidTr="000A0F25">
        <w:trPr>
          <w:trHeight w:val="431"/>
        </w:trPr>
        <w:tc>
          <w:tcPr>
            <w:tcW w:w="4111" w:type="dxa"/>
          </w:tcPr>
          <w:p w14:paraId="7DAEFF5D" w14:textId="77777777" w:rsidR="00D04715" w:rsidRPr="000A0F25" w:rsidRDefault="00D04715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bookmarkStart w:id="19" w:name="_Hlk219374647"/>
            <w:r w:rsidRPr="000A0F25">
              <w:rPr>
                <w:rFonts w:ascii="Times New Roman" w:eastAsia="Times New Roman" w:hAnsi="Times New Roman" w:cs="Times New Roman"/>
                <w:lang w:eastAsia="sv-SE"/>
              </w:rPr>
              <w:t xml:space="preserve">Programmet beräknas starta (termin och år): </w:t>
            </w:r>
          </w:p>
        </w:tc>
        <w:tc>
          <w:tcPr>
            <w:tcW w:w="5103" w:type="dxa"/>
            <w:gridSpan w:val="2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4877"/>
            </w:tblGrid>
            <w:tr w:rsidR="00D04715" w:rsidRPr="000A0F25" w14:paraId="1632B93F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227" w:type="dxa"/>
                </w:tcPr>
                <w:p w14:paraId="3D879A2E" w14:textId="77777777" w:rsidR="00D04715" w:rsidRPr="000A0F25" w:rsidRDefault="00D04715" w:rsidP="00822011">
                  <w:pPr>
                    <w:framePr w:hSpace="141" w:wrap="around" w:vAnchor="text" w:hAnchor="text" w:x="-426" w:y="1"/>
                    <w:spacing w:after="20" w:line="240" w:lineRule="auto"/>
                    <w:suppressOverlap/>
                    <w:rPr>
                      <w:rFonts w:asciiTheme="minorHAnsi" w:hAnsiTheme="minorHAnsi" w:cstheme="minorHAnsi"/>
                      <w:b w:val="0"/>
                      <w:bCs/>
                      <w:sz w:val="22"/>
                      <w:lang w:eastAsia="sv-SE"/>
                    </w:rPr>
                  </w:pPr>
                </w:p>
              </w:tc>
            </w:tr>
          </w:tbl>
          <w:p w14:paraId="32F953E5" w14:textId="77777777" w:rsidR="00D04715" w:rsidRPr="000A0F25" w:rsidRDefault="00D04715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D04715" w:rsidRPr="00D04715" w14:paraId="60E3C7CD" w14:textId="77777777" w:rsidTr="00D04715">
        <w:tc>
          <w:tcPr>
            <w:tcW w:w="9214" w:type="dxa"/>
            <w:gridSpan w:val="3"/>
          </w:tcPr>
          <w:p w14:paraId="3F1D44C3" w14:textId="77777777" w:rsidR="00D04715" w:rsidRPr="000A0F25" w:rsidRDefault="00D04715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0A0F25">
              <w:rPr>
                <w:rFonts w:ascii="Times New Roman" w:eastAsia="Times New Roman" w:hAnsi="Times New Roman" w:cs="Times New Roman"/>
                <w:lang w:eastAsia="sv-SE"/>
              </w:rPr>
              <w:t>Anmälan till programmet ska göras via:</w:t>
            </w:r>
          </w:p>
        </w:tc>
      </w:tr>
      <w:tr w:rsidR="00D04715" w:rsidRPr="00D04715" w14:paraId="2A4C35DA" w14:textId="77777777" w:rsidTr="00D04715">
        <w:tc>
          <w:tcPr>
            <w:tcW w:w="9214" w:type="dxa"/>
            <w:gridSpan w:val="3"/>
          </w:tcPr>
          <w:p w14:paraId="1D74F0F2" w14:textId="3F8C14ED" w:rsidR="00D04715" w:rsidRPr="000A0F25" w:rsidRDefault="00000000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sv-SE"/>
                </w:rPr>
                <w:id w:val="170620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386" w:rsidRPr="000A0F25">
                  <w:rPr>
                    <w:rFonts w:ascii="MS Gothic" w:eastAsia="MS Gothic" w:hAnsi="MS Gothic" w:cs="Times New Roman" w:hint="eastAsia"/>
                    <w:lang w:eastAsia="sv-SE"/>
                  </w:rPr>
                  <w:t>☐</w:t>
                </w:r>
              </w:sdtContent>
            </w:sdt>
            <w:r w:rsidR="00D04715" w:rsidRPr="000A0F25">
              <w:rPr>
                <w:rFonts w:ascii="Times New Roman" w:eastAsia="Times New Roman" w:hAnsi="Times New Roman" w:cs="Times New Roman"/>
                <w:lang w:eastAsia="sv-SE"/>
              </w:rPr>
              <w:t xml:space="preserve"> Nationell antagning (öppnar omkring 15 mars eller 15 september)</w:t>
            </w:r>
          </w:p>
        </w:tc>
      </w:tr>
      <w:tr w:rsidR="00D04715" w:rsidRPr="00D04715" w14:paraId="3F66234A" w14:textId="77777777" w:rsidTr="00D04715">
        <w:tc>
          <w:tcPr>
            <w:tcW w:w="9214" w:type="dxa"/>
            <w:gridSpan w:val="3"/>
          </w:tcPr>
          <w:p w14:paraId="48BAC00A" w14:textId="04AD4350" w:rsidR="00D04715" w:rsidRPr="000A0F25" w:rsidRDefault="00000000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sv-SE"/>
                </w:rPr>
                <w:id w:val="-166561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386" w:rsidRPr="000A0F25">
                  <w:rPr>
                    <w:rFonts w:ascii="MS Gothic" w:eastAsia="MS Gothic" w:hAnsi="MS Gothic" w:cs="Times New Roman" w:hint="eastAsia"/>
                    <w:lang w:eastAsia="sv-SE"/>
                  </w:rPr>
                  <w:t>☐</w:t>
                </w:r>
              </w:sdtContent>
            </w:sdt>
            <w:r w:rsidR="00D04715" w:rsidRPr="000A0F25">
              <w:rPr>
                <w:rFonts w:ascii="Times New Roman" w:eastAsia="Times New Roman" w:hAnsi="Times New Roman" w:cs="Times New Roman"/>
                <w:lang w:eastAsia="sv-SE"/>
              </w:rPr>
              <w:t xml:space="preserve"> Internationell antagning (öppnar omkring 15 oktober för höstterminen)</w:t>
            </w:r>
          </w:p>
        </w:tc>
      </w:tr>
      <w:tr w:rsidR="00D04715" w:rsidRPr="00D04715" w14:paraId="1F28A2C5" w14:textId="77777777" w:rsidTr="00D04715">
        <w:trPr>
          <w:trHeight w:val="367"/>
        </w:trPr>
        <w:tc>
          <w:tcPr>
            <w:tcW w:w="4537" w:type="dxa"/>
            <w:gridSpan w:val="2"/>
          </w:tcPr>
          <w:p w14:paraId="4C6497B0" w14:textId="66A2B9C0" w:rsidR="00D04715" w:rsidRPr="000A0F25" w:rsidRDefault="00000000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sv-SE"/>
                </w:rPr>
                <w:id w:val="-154636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386" w:rsidRPr="000A0F25">
                  <w:rPr>
                    <w:rFonts w:ascii="MS Gothic" w:eastAsia="MS Gothic" w:hAnsi="MS Gothic" w:cs="Times New Roman" w:hint="eastAsia"/>
                    <w:lang w:eastAsia="sv-SE"/>
                  </w:rPr>
                  <w:t>☐</w:t>
                </w:r>
              </w:sdtContent>
            </w:sdt>
            <w:r w:rsidR="00D04715" w:rsidRPr="000A0F25">
              <w:rPr>
                <w:rFonts w:ascii="Times New Roman" w:eastAsia="Times New Roman" w:hAnsi="Times New Roman" w:cs="Times New Roman"/>
                <w:lang w:eastAsia="sv-SE"/>
              </w:rPr>
              <w:t xml:space="preserve"> Annat. Ange datum för när anmälan öppnar:</w:t>
            </w:r>
          </w:p>
        </w:tc>
        <w:tc>
          <w:tcPr>
            <w:tcW w:w="4677" w:type="dxa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4451"/>
            </w:tblGrid>
            <w:tr w:rsidR="00D04715" w:rsidRPr="000A0F25" w14:paraId="31DA4D87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4944" w:type="dxa"/>
                </w:tcPr>
                <w:p w14:paraId="4A1C118E" w14:textId="77777777" w:rsidR="00D04715" w:rsidRPr="000A0F25" w:rsidRDefault="00D04715" w:rsidP="00822011">
                  <w:pPr>
                    <w:framePr w:hSpace="141" w:wrap="around" w:vAnchor="text" w:hAnchor="text" w:x="-426" w:y="1"/>
                    <w:spacing w:after="20" w:line="240" w:lineRule="auto"/>
                    <w:suppressOverlap/>
                    <w:rPr>
                      <w:rFonts w:ascii="Times New Roman" w:hAnsi="Times New Roman"/>
                      <w:b w:val="0"/>
                      <w:bCs/>
                      <w:sz w:val="22"/>
                      <w:lang w:eastAsia="sv-SE"/>
                    </w:rPr>
                  </w:pPr>
                </w:p>
              </w:tc>
            </w:tr>
          </w:tbl>
          <w:p w14:paraId="1EDCFED3" w14:textId="77777777" w:rsidR="00D04715" w:rsidRPr="000A0F25" w:rsidRDefault="00D04715" w:rsidP="00D04715">
            <w:pPr>
              <w:spacing w:after="2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</w:tbl>
    <w:p w14:paraId="55FBF4BE" w14:textId="77777777" w:rsidR="00EA2157" w:rsidRPr="00EA2157" w:rsidRDefault="00EA2157" w:rsidP="00EA2157">
      <w:pPr>
        <w:spacing w:after="0"/>
        <w:rPr>
          <w:sz w:val="20"/>
          <w:szCs w:val="20"/>
        </w:rPr>
      </w:pPr>
    </w:p>
    <w:tbl>
      <w:tblPr>
        <w:tblpPr w:leftFromText="141" w:rightFromText="141" w:vertAnchor="text" w:tblpX="-426" w:tblpY="1"/>
        <w:tblOverlap w:val="never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D04715" w:rsidRPr="00D04715" w14:paraId="3F881EE8" w14:textId="77777777" w:rsidTr="00D04715">
        <w:tc>
          <w:tcPr>
            <w:tcW w:w="9214" w:type="dxa"/>
          </w:tcPr>
          <w:p w14:paraId="6C59791C" w14:textId="4F7266E6" w:rsidR="00D04715" w:rsidRPr="00EA2157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EA2157">
              <w:rPr>
                <w:rFonts w:ascii="Times New Roman" w:eastAsia="Times New Roman" w:hAnsi="Times New Roman" w:cs="Times New Roman"/>
                <w:lang w:eastAsia="sv-SE"/>
              </w:rPr>
              <w:t>Examensbenämning på svenska (ex.</w:t>
            </w:r>
            <w:r w:rsidR="00EA2157" w:rsidRPr="00EA2157">
              <w:t xml:space="preserve"> </w:t>
            </w:r>
            <w:r w:rsidR="00EA2157" w:rsidRPr="00EA2157">
              <w:rPr>
                <w:rFonts w:ascii="Times New Roman" w:eastAsia="Times New Roman" w:hAnsi="Times New Roman" w:cs="Times New Roman"/>
                <w:lang w:eastAsia="sv-SE"/>
              </w:rPr>
              <w:t>Filosofie masterexamen i pedagogik</w:t>
            </w:r>
            <w:r w:rsidRPr="00EA2157">
              <w:rPr>
                <w:rFonts w:ascii="Times New Roman" w:eastAsia="Times New Roman" w:hAnsi="Times New Roman" w:cs="Times New Roman"/>
                <w:lang w:eastAsia="sv-SE"/>
              </w:rPr>
              <w:t>):</w:t>
            </w:r>
          </w:p>
        </w:tc>
      </w:tr>
      <w:tr w:rsidR="00D04715" w:rsidRPr="00D04715" w14:paraId="7BEDA3C7" w14:textId="77777777" w:rsidTr="00D04715">
        <w:trPr>
          <w:trHeight w:val="452"/>
        </w:trPr>
        <w:tc>
          <w:tcPr>
            <w:tcW w:w="9214" w:type="dxa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8988"/>
            </w:tblGrid>
            <w:tr w:rsidR="00D04715" w:rsidRPr="00EA2157" w14:paraId="505E5958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055" w:type="dxa"/>
                </w:tcPr>
                <w:p w14:paraId="64168E4F" w14:textId="77777777" w:rsidR="00D04715" w:rsidRPr="00EA2157" w:rsidRDefault="00D04715" w:rsidP="00D04715">
                  <w:pPr>
                    <w:framePr w:hSpace="141" w:wrap="around" w:vAnchor="text" w:hAnchor="text" w:x="-426" w:y="1"/>
                    <w:spacing w:before="40" w:after="60" w:line="240" w:lineRule="auto"/>
                    <w:suppressOverlap/>
                    <w:rPr>
                      <w:rFonts w:ascii="Times New Roman" w:hAnsi="Times New Roman"/>
                      <w:b w:val="0"/>
                      <w:bCs/>
                      <w:sz w:val="22"/>
                      <w:lang w:eastAsia="sv-SE"/>
                    </w:rPr>
                  </w:pPr>
                </w:p>
              </w:tc>
            </w:tr>
          </w:tbl>
          <w:p w14:paraId="4E966D58" w14:textId="77777777" w:rsidR="00D04715" w:rsidRPr="00EA2157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D04715" w:rsidRPr="00EA2157" w14:paraId="31A0950E" w14:textId="77777777" w:rsidTr="00D04715">
        <w:tc>
          <w:tcPr>
            <w:tcW w:w="9214" w:type="dxa"/>
          </w:tcPr>
          <w:p w14:paraId="66B10F30" w14:textId="04BCE333" w:rsidR="00D04715" w:rsidRPr="00EA2157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EA2157">
              <w:rPr>
                <w:rFonts w:ascii="Times New Roman" w:eastAsia="Times New Roman" w:hAnsi="Times New Roman" w:cs="Times New Roman"/>
                <w:lang w:eastAsia="sv-SE"/>
              </w:rPr>
              <w:t>Examensbenämning på engelska,</w:t>
            </w:r>
            <w:r w:rsidRPr="00EA2157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(ex. </w:t>
            </w:r>
            <w:r w:rsidR="00FE563A" w:rsidRPr="00EA2157">
              <w:rPr>
                <w:rFonts w:ascii="Times New Roman" w:eastAsia="Times New Roman" w:hAnsi="Times New Roman" w:cs="Times New Roman"/>
                <w:lang w:val="en-US" w:eastAsia="sv-SE"/>
              </w:rPr>
              <w:t>Degree of Bachelor of Science in Education</w:t>
            </w:r>
            <w:r w:rsidRPr="00EA2157">
              <w:rPr>
                <w:rFonts w:ascii="Times New Roman" w:eastAsia="Times New Roman" w:hAnsi="Times New Roman" w:cs="Times New Roman"/>
                <w:lang w:val="en-US" w:eastAsia="sv-SE"/>
              </w:rPr>
              <w:t>):</w:t>
            </w:r>
          </w:p>
        </w:tc>
      </w:tr>
      <w:tr w:rsidR="00D04715" w:rsidRPr="00EA2157" w14:paraId="2A8C97B6" w14:textId="77777777" w:rsidTr="00D04715">
        <w:trPr>
          <w:trHeight w:val="510"/>
        </w:trPr>
        <w:tc>
          <w:tcPr>
            <w:tcW w:w="9214" w:type="dxa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8988"/>
            </w:tblGrid>
            <w:tr w:rsidR="00D04715" w:rsidRPr="00EA2157" w14:paraId="57A8DC61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055" w:type="dxa"/>
                </w:tcPr>
                <w:p w14:paraId="78831426" w14:textId="77777777" w:rsidR="00D04715" w:rsidRPr="00EA2157" w:rsidRDefault="00D04715" w:rsidP="00D04715">
                  <w:pPr>
                    <w:framePr w:hSpace="141" w:wrap="around" w:vAnchor="text" w:hAnchor="text" w:x="-426" w:y="1"/>
                    <w:spacing w:before="40" w:after="60" w:line="240" w:lineRule="auto"/>
                    <w:suppressOverlap/>
                    <w:rPr>
                      <w:rFonts w:asciiTheme="minorHAnsi" w:hAnsiTheme="minorHAnsi" w:cstheme="minorHAnsi"/>
                      <w:b w:val="0"/>
                      <w:bCs/>
                      <w:sz w:val="22"/>
                      <w:lang w:val="en-US" w:eastAsia="sv-SE"/>
                    </w:rPr>
                  </w:pPr>
                </w:p>
              </w:tc>
            </w:tr>
          </w:tbl>
          <w:p w14:paraId="041B68B5" w14:textId="77777777" w:rsidR="00D04715" w:rsidRPr="00EA2157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D04715" w:rsidRPr="00D04715" w14:paraId="45EC8C56" w14:textId="77777777" w:rsidTr="00D04715">
        <w:tc>
          <w:tcPr>
            <w:tcW w:w="9214" w:type="dxa"/>
          </w:tcPr>
          <w:p w14:paraId="6EA4DE2E" w14:textId="77777777" w:rsidR="00D04715" w:rsidRPr="00EA2157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bCs/>
                <w:lang w:eastAsia="sv-SE"/>
              </w:rPr>
            </w:pPr>
            <w:r w:rsidRPr="00EA2157">
              <w:rPr>
                <w:rFonts w:ascii="Times New Roman" w:eastAsia="Times New Roman" w:hAnsi="Times New Roman" w:cs="Times New Roman"/>
                <w:bCs/>
                <w:lang w:eastAsia="sv-SE"/>
              </w:rPr>
              <w:t>Behörighet till programmet:</w:t>
            </w:r>
          </w:p>
        </w:tc>
      </w:tr>
      <w:tr w:rsidR="00D04715" w:rsidRPr="00D04715" w14:paraId="291E7A28" w14:textId="77777777" w:rsidTr="00D04715">
        <w:trPr>
          <w:trHeight w:val="474"/>
        </w:trPr>
        <w:tc>
          <w:tcPr>
            <w:tcW w:w="9214" w:type="dxa"/>
            <w:vAlign w:val="center"/>
          </w:tcPr>
          <w:tbl>
            <w:tblPr>
              <w:tblStyle w:val="SUFormaterad3"/>
              <w:tblW w:w="0" w:type="auto"/>
              <w:tblLook w:val="04A0" w:firstRow="1" w:lastRow="0" w:firstColumn="1" w:lastColumn="0" w:noHBand="0" w:noVBand="1"/>
            </w:tblPr>
            <w:tblGrid>
              <w:gridCol w:w="8988"/>
            </w:tblGrid>
            <w:tr w:rsidR="00D04715" w:rsidRPr="00D04715" w14:paraId="44F1FC44" w14:textId="77777777" w:rsidTr="004A497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9055" w:type="dxa"/>
                </w:tcPr>
                <w:p w14:paraId="1ED0A260" w14:textId="77777777" w:rsidR="00D04715" w:rsidRPr="00DC7598" w:rsidRDefault="00D04715" w:rsidP="00D04715">
                  <w:pPr>
                    <w:framePr w:hSpace="141" w:wrap="around" w:vAnchor="text" w:hAnchor="text" w:x="-426" w:y="1"/>
                    <w:spacing w:before="40" w:after="60" w:line="240" w:lineRule="auto"/>
                    <w:suppressOverlap/>
                    <w:rPr>
                      <w:rFonts w:ascii="Times New Roman" w:hAnsi="Times New Roman"/>
                      <w:b w:val="0"/>
                      <w:sz w:val="22"/>
                      <w:lang w:eastAsia="sv-SE"/>
                    </w:rPr>
                  </w:pPr>
                </w:p>
              </w:tc>
            </w:tr>
          </w:tbl>
          <w:p w14:paraId="126789CF" w14:textId="77777777" w:rsidR="00D04715" w:rsidRPr="00D04715" w:rsidRDefault="00D04715" w:rsidP="00D04715">
            <w:pPr>
              <w:spacing w:before="40" w:after="6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v-SE"/>
              </w:rPr>
            </w:pPr>
          </w:p>
        </w:tc>
      </w:tr>
      <w:bookmarkEnd w:id="19"/>
    </w:tbl>
    <w:p w14:paraId="497DAAF4" w14:textId="77777777" w:rsidR="00DC7598" w:rsidRPr="00EA2157" w:rsidRDefault="00DC7598" w:rsidP="00FE563A">
      <w:pPr>
        <w:pStyle w:val="Normaltext"/>
        <w:spacing w:after="20" w:line="240" w:lineRule="auto"/>
        <w:ind w:left="142"/>
        <w:rPr>
          <w:sz w:val="20"/>
          <w:szCs w:val="20"/>
        </w:rPr>
      </w:pPr>
    </w:p>
    <w:p w14:paraId="4FDE3370" w14:textId="20ED4506" w:rsidR="00FE563A" w:rsidRPr="00EA2157" w:rsidRDefault="00FE563A" w:rsidP="00FE563A">
      <w:pPr>
        <w:pStyle w:val="Normaltext"/>
        <w:spacing w:after="20" w:line="240" w:lineRule="auto"/>
        <w:ind w:left="142"/>
        <w:rPr>
          <w:szCs w:val="22"/>
        </w:rPr>
      </w:pPr>
      <w:r w:rsidRPr="00EA2157">
        <w:rPr>
          <w:b/>
          <w:bCs/>
          <w:szCs w:val="22"/>
        </w:rPr>
        <w:t>Motivering</w:t>
      </w:r>
      <w:r w:rsidRPr="00EA2157">
        <w:rPr>
          <w:szCs w:val="22"/>
        </w:rPr>
        <w:t xml:space="preserve">. Här beskrivs: </w:t>
      </w:r>
    </w:p>
    <w:p w14:paraId="1A6836A4" w14:textId="77777777" w:rsidR="00FE563A" w:rsidRPr="00EA2157" w:rsidRDefault="00FE563A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>syftet med det planerade utbildningsprogrammet,</w:t>
      </w:r>
    </w:p>
    <w:p w14:paraId="2B04FB16" w14:textId="77777777" w:rsidR="00FE563A" w:rsidRPr="00EA2157" w:rsidRDefault="00FE563A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 xml:space="preserve">behovet av utbildningen i relation till studenternas efterfrågan, </w:t>
      </w:r>
    </w:p>
    <w:p w14:paraId="792135BC" w14:textId="77777777" w:rsidR="00FE563A" w:rsidRPr="00EA2157" w:rsidRDefault="00FE563A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>behovet av utbildningen i relation till samhället och arbetslivet inkl. högskolesektorn (ange vilka undersökningar som gjorts),</w:t>
      </w:r>
    </w:p>
    <w:p w14:paraId="41CC5F5D" w14:textId="5A188C9E" w:rsidR="00876069" w:rsidRPr="00EA2157" w:rsidRDefault="00FE563A" w:rsidP="00FE563A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 xml:space="preserve">behovet av utbildningen i relation till liknande utbildningar inom och utom det egna lärosätet. </w:t>
      </w:r>
    </w:p>
    <w:p w14:paraId="3977898C" w14:textId="76525FD9" w:rsidR="003618FA" w:rsidRPr="00EA2157" w:rsidRDefault="00EA2157" w:rsidP="00EA2157">
      <w:pPr>
        <w:pStyle w:val="Normaltext"/>
        <w:numPr>
          <w:ilvl w:val="0"/>
          <w:numId w:val="13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>finns det delar av utbildningen som helt eller delvis överlappar med utbildning vid andra institutioner på SU? Kan en konkurrenssituation uppstå?</w:t>
      </w:r>
    </w:p>
    <w:tbl>
      <w:tblPr>
        <w:tblStyle w:val="TableGrid"/>
        <w:tblW w:w="9215" w:type="dxa"/>
        <w:tblInd w:w="-4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5"/>
      </w:tblGrid>
      <w:tr w:rsidR="00FE563A" w:rsidRPr="00EA2157" w14:paraId="126952CD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536D2CFF" w14:textId="16EA8677" w:rsidR="00FE563A" w:rsidRPr="00EA2157" w:rsidRDefault="00FE563A" w:rsidP="00FE563A">
            <w:pPr>
              <w:rPr>
                <w:rFonts w:asciiTheme="minorHAnsi" w:eastAsia="Times New Roman" w:hAnsiTheme="minorHAnsi" w:cstheme="minorHAnsi"/>
                <w:b w:val="0"/>
                <w:bCs/>
                <w:lang w:eastAsia="sv-SE"/>
              </w:rPr>
            </w:pPr>
          </w:p>
          <w:p w14:paraId="3901BAD5" w14:textId="77777777" w:rsidR="00DC7598" w:rsidRPr="00EA2157" w:rsidRDefault="00DC7598" w:rsidP="00FE563A">
            <w:pPr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</w:tbl>
    <w:p w14:paraId="463A9946" w14:textId="77777777" w:rsidR="00DC7598" w:rsidRPr="00EA2157" w:rsidRDefault="00DC7598" w:rsidP="00DC7598">
      <w:pPr>
        <w:pStyle w:val="Normaltext"/>
        <w:spacing w:after="0" w:line="240" w:lineRule="auto"/>
        <w:rPr>
          <w:sz w:val="20"/>
          <w:szCs w:val="20"/>
        </w:rPr>
      </w:pPr>
    </w:p>
    <w:p w14:paraId="253D5570" w14:textId="333653D3" w:rsidR="00DC7598" w:rsidRPr="00EA2157" w:rsidRDefault="00DC7598" w:rsidP="00DC7598">
      <w:pPr>
        <w:pStyle w:val="Normaltext"/>
        <w:spacing w:after="0" w:line="240" w:lineRule="auto"/>
        <w:rPr>
          <w:szCs w:val="22"/>
        </w:rPr>
      </w:pPr>
      <w:r w:rsidRPr="00EA2157">
        <w:rPr>
          <w:b/>
          <w:bCs/>
          <w:szCs w:val="22"/>
        </w:rPr>
        <w:t>Samarbeten.</w:t>
      </w:r>
      <w:r w:rsidRPr="00EA2157">
        <w:rPr>
          <w:szCs w:val="22"/>
        </w:rPr>
        <w:t xml:space="preserve"> Här beskrivs:</w:t>
      </w:r>
    </w:p>
    <w:p w14:paraId="3D036A20" w14:textId="77777777" w:rsidR="00DC7598" w:rsidRPr="00EA2157" w:rsidRDefault="00DC7598" w:rsidP="00DC7598">
      <w:pPr>
        <w:pStyle w:val="Normaltext"/>
        <w:numPr>
          <w:ilvl w:val="0"/>
          <w:numId w:val="14"/>
        </w:numPr>
        <w:spacing w:after="0" w:line="240" w:lineRule="auto"/>
        <w:rPr>
          <w:szCs w:val="22"/>
        </w:rPr>
      </w:pPr>
      <w:r w:rsidRPr="00EA2157">
        <w:rPr>
          <w:szCs w:val="22"/>
        </w:rPr>
        <w:t>om programmet ges i samarbete med andra institutioner på SU eller på andra lärosäten.</w:t>
      </w:r>
    </w:p>
    <w:tbl>
      <w:tblPr>
        <w:tblStyle w:val="TableGrid"/>
        <w:tblW w:w="9215" w:type="dxa"/>
        <w:tblInd w:w="-4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5"/>
      </w:tblGrid>
      <w:tr w:rsidR="00DC7598" w:rsidRPr="00EA2157" w14:paraId="36C4F33C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1169D0C5" w14:textId="22E523BF" w:rsidR="00DC7598" w:rsidRPr="00EA2157" w:rsidRDefault="00DC7598" w:rsidP="00FE563A">
            <w:pPr>
              <w:rPr>
                <w:rFonts w:asciiTheme="minorHAnsi" w:hAnsiTheme="minorHAnsi" w:cstheme="minorHAnsi"/>
                <w:b w:val="0"/>
              </w:rPr>
            </w:pPr>
          </w:p>
          <w:p w14:paraId="62A032AD" w14:textId="77777777" w:rsidR="00DC7598" w:rsidRPr="00EA2157" w:rsidRDefault="00DC7598" w:rsidP="00FE563A">
            <w:pPr>
              <w:rPr>
                <w:rFonts w:asciiTheme="minorHAnsi" w:hAnsiTheme="minorHAnsi" w:cstheme="minorHAnsi"/>
                <w:b w:val="0"/>
                <w:bCs/>
              </w:rPr>
            </w:pPr>
          </w:p>
        </w:tc>
      </w:tr>
    </w:tbl>
    <w:p w14:paraId="759855FC" w14:textId="77777777" w:rsidR="00DC7598" w:rsidRPr="00EA2157" w:rsidRDefault="00DC7598" w:rsidP="00DC7598">
      <w:pPr>
        <w:pStyle w:val="Normaltext"/>
        <w:spacing w:after="0" w:line="240" w:lineRule="auto"/>
        <w:rPr>
          <w:sz w:val="20"/>
          <w:szCs w:val="20"/>
        </w:rPr>
      </w:pPr>
    </w:p>
    <w:p w14:paraId="08DE23CE" w14:textId="3DB8CCDF" w:rsidR="00DC7598" w:rsidRPr="00EA2157" w:rsidRDefault="00DC7598" w:rsidP="00DC7598">
      <w:pPr>
        <w:pStyle w:val="Normaltext"/>
        <w:spacing w:after="0" w:line="240" w:lineRule="auto"/>
        <w:rPr>
          <w:szCs w:val="22"/>
        </w:rPr>
      </w:pPr>
      <w:r w:rsidRPr="00EA2157">
        <w:rPr>
          <w:b/>
          <w:bCs/>
          <w:szCs w:val="22"/>
        </w:rPr>
        <w:t>Programmets upplägg och måluppfyllelse.</w:t>
      </w:r>
      <w:r w:rsidRPr="00EA2157">
        <w:rPr>
          <w:szCs w:val="22"/>
        </w:rPr>
        <w:t xml:space="preserve"> Här beskrivs:</w:t>
      </w:r>
    </w:p>
    <w:p w14:paraId="4D10451D" w14:textId="77777777" w:rsidR="00DC7598" w:rsidRPr="00EA2157" w:rsidRDefault="00DC7598" w:rsidP="00DC7598">
      <w:pPr>
        <w:pStyle w:val="Normaltext"/>
        <w:numPr>
          <w:ilvl w:val="1"/>
          <w:numId w:val="15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 xml:space="preserve">programmets upplägg (inkl. obligatoriska och valbara kurser) och progression. Hur vart och ett av examensmålen uppnås ska framgå av beskrivningen av de obligatoriska och valbara kurserna. </w:t>
      </w:r>
    </w:p>
    <w:p w14:paraId="04385AFB" w14:textId="77777777" w:rsidR="00DC7598" w:rsidRPr="00EA2157" w:rsidRDefault="00DC7598" w:rsidP="00DC7598">
      <w:pPr>
        <w:pStyle w:val="Normaltext"/>
        <w:spacing w:after="20" w:line="240" w:lineRule="auto"/>
        <w:ind w:left="567"/>
        <w:rPr>
          <w:szCs w:val="22"/>
        </w:rPr>
      </w:pPr>
      <w:r w:rsidRPr="00EA2157">
        <w:rPr>
          <w:szCs w:val="22"/>
        </w:rPr>
        <w:t xml:space="preserve">Bifoga examensmålsmatris.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EA2157" w14:paraId="3B6CCDF6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2938877E" w14:textId="77777777" w:rsidR="00DC7598" w:rsidRPr="00EA2157" w:rsidRDefault="00DC7598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4D4717E7" w14:textId="77777777" w:rsidR="00DC7598" w:rsidRPr="00EA2157" w:rsidRDefault="00DC7598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357F7BE4" w14:textId="77777777" w:rsidR="00FE563A" w:rsidRPr="00EA2157" w:rsidRDefault="00FE563A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6CFDB3B4" w14:textId="77777777" w:rsidR="00DC7598" w:rsidRPr="00EA2157" w:rsidRDefault="00DC7598" w:rsidP="00DC7598">
      <w:pPr>
        <w:pStyle w:val="Normaltext"/>
        <w:spacing w:after="0" w:line="240" w:lineRule="auto"/>
        <w:rPr>
          <w:szCs w:val="22"/>
        </w:rPr>
      </w:pPr>
      <w:r w:rsidRPr="00EA2157">
        <w:rPr>
          <w:b/>
          <w:bCs/>
          <w:szCs w:val="22"/>
        </w:rPr>
        <w:t xml:space="preserve">Programmets lärarresurser. </w:t>
      </w:r>
      <w:r w:rsidRPr="00EA2157">
        <w:rPr>
          <w:szCs w:val="22"/>
        </w:rPr>
        <w:t>Här anges:</w:t>
      </w:r>
    </w:p>
    <w:p w14:paraId="5BE3F713" w14:textId="77777777" w:rsidR="00DC7598" w:rsidRPr="00EA2157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 xml:space="preserve">namnen på tillsvidareanställda lärare som ska undervisa inom programmet, </w:t>
      </w:r>
    </w:p>
    <w:p w14:paraId="538A8950" w14:textId="77777777" w:rsidR="00DC7598" w:rsidRPr="00EA2157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 xml:space="preserve">lärarnas planerade undervisningstid inom programmet (omfattningen), </w:t>
      </w:r>
    </w:p>
    <w:p w14:paraId="04C2B41B" w14:textId="77777777" w:rsidR="00DC7598" w:rsidRPr="00EA2157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 xml:space="preserve">lärarnas anställning (befattning) och deras vetenskapliga kompetens, </w:t>
      </w:r>
    </w:p>
    <w:p w14:paraId="3C8434D1" w14:textId="77777777" w:rsidR="00DC7598" w:rsidRPr="00EA2157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 xml:space="preserve">lärarnas högskolepedagogiska kompetens,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EA2157" w14:paraId="1227F0E7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18EFFFFB" w14:textId="77777777" w:rsidR="00DC7598" w:rsidRPr="00EA2157" w:rsidRDefault="00DC7598" w:rsidP="00DC7598">
            <w:pPr>
              <w:pStyle w:val="Normaltext"/>
              <w:spacing w:after="20" w:line="240" w:lineRule="auto"/>
              <w:rPr>
                <w:b w:val="0"/>
                <w:szCs w:val="22"/>
              </w:rPr>
            </w:pPr>
          </w:p>
          <w:p w14:paraId="783BF4DC" w14:textId="77777777" w:rsidR="00DC7598" w:rsidRPr="00EA2157" w:rsidRDefault="00DC7598" w:rsidP="00DC7598">
            <w:pPr>
              <w:pStyle w:val="Normaltext"/>
              <w:spacing w:after="20" w:line="240" w:lineRule="auto"/>
              <w:rPr>
                <w:bCs/>
                <w:i/>
                <w:iCs/>
                <w:szCs w:val="22"/>
              </w:rPr>
            </w:pPr>
            <w:r w:rsidRPr="00EA2157">
              <w:rPr>
                <w:b w:val="0"/>
                <w:bCs/>
                <w:i/>
                <w:iCs/>
                <w:szCs w:val="22"/>
              </w:rPr>
              <w:t>Alternativ: Bifoga en tabell där punkt a-d anges. Ange namn på bilaga här.</w:t>
            </w:r>
          </w:p>
          <w:p w14:paraId="673FB5A2" w14:textId="77777777" w:rsidR="00DC7598" w:rsidRPr="00EA2157" w:rsidRDefault="00DC7598" w:rsidP="00DC7598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43427651" w14:textId="77777777" w:rsidR="00DC7598" w:rsidRPr="00EA2157" w:rsidRDefault="00DC7598" w:rsidP="00DC7598">
      <w:pPr>
        <w:pStyle w:val="Normaltext"/>
        <w:spacing w:after="20" w:line="240" w:lineRule="auto"/>
        <w:ind w:left="567"/>
        <w:rPr>
          <w:sz w:val="20"/>
          <w:szCs w:val="20"/>
        </w:rPr>
      </w:pPr>
    </w:p>
    <w:p w14:paraId="60781944" w14:textId="77777777" w:rsidR="00DC7598" w:rsidRPr="00EA2157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 xml:space="preserve">de tillsvidareanställda lärarnas möjligheter till kompetensutveckling inkl. forskning,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EA2157" w14:paraId="3A58B9B3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7B00F412" w14:textId="77777777" w:rsidR="00DC7598" w:rsidRPr="00EA2157" w:rsidRDefault="00DC7598" w:rsidP="00DC7598">
            <w:pPr>
              <w:pStyle w:val="Normaltext"/>
              <w:spacing w:after="20" w:line="240" w:lineRule="auto"/>
              <w:rPr>
                <w:b w:val="0"/>
                <w:szCs w:val="22"/>
              </w:rPr>
            </w:pPr>
          </w:p>
          <w:p w14:paraId="4780FC38" w14:textId="77777777" w:rsidR="00DC7598" w:rsidRPr="00EA2157" w:rsidRDefault="00DC7598" w:rsidP="00DC7598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77546FE5" w14:textId="77777777" w:rsidR="00DC7598" w:rsidRPr="00EA2157" w:rsidRDefault="00DC7598" w:rsidP="00DC7598">
      <w:pPr>
        <w:pStyle w:val="Normaltext"/>
        <w:spacing w:after="20" w:line="240" w:lineRule="auto"/>
        <w:ind w:left="567"/>
        <w:rPr>
          <w:szCs w:val="22"/>
        </w:rPr>
      </w:pPr>
    </w:p>
    <w:p w14:paraId="428A44D9" w14:textId="6FC518C7" w:rsidR="00DC7598" w:rsidRPr="00EA2157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 xml:space="preserve">eventuella planerade rekryteringar och pensionsavgångar inom de närmaste fem åren som kan påverka programmets lärarresurser,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EA2157" w14:paraId="7A2882F2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60060519" w14:textId="77777777" w:rsidR="00DC7598" w:rsidRPr="00EA2157" w:rsidRDefault="00DC7598" w:rsidP="00DC7598">
            <w:pPr>
              <w:pStyle w:val="Normaltext"/>
              <w:spacing w:after="20" w:line="240" w:lineRule="auto"/>
              <w:rPr>
                <w:b w:val="0"/>
                <w:szCs w:val="22"/>
              </w:rPr>
            </w:pPr>
          </w:p>
          <w:p w14:paraId="6AFCAA92" w14:textId="77777777" w:rsidR="00DC7598" w:rsidRPr="00EA2157" w:rsidRDefault="00DC7598" w:rsidP="00DC7598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172244BC" w14:textId="77777777" w:rsidR="00DC7598" w:rsidRPr="00EA2157" w:rsidRDefault="00DC7598" w:rsidP="00DC7598">
      <w:pPr>
        <w:pStyle w:val="Normaltext"/>
        <w:spacing w:after="20" w:line="240" w:lineRule="auto"/>
        <w:ind w:left="567"/>
        <w:rPr>
          <w:szCs w:val="22"/>
        </w:rPr>
      </w:pPr>
    </w:p>
    <w:p w14:paraId="2152E7ED" w14:textId="32687C17" w:rsidR="00DC7598" w:rsidRPr="00EA2157" w:rsidRDefault="00DC7598" w:rsidP="00DC7598">
      <w:pPr>
        <w:pStyle w:val="Normaltext"/>
        <w:numPr>
          <w:ilvl w:val="1"/>
          <w:numId w:val="16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>om kurser inom programmet ges vid andra institutioner eller lärosäten och hur det i så fall påverkar lärarresurserna.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C7598" w:rsidRPr="00EA2157" w14:paraId="59A8C7FB" w14:textId="77777777" w:rsidTr="00DC7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1E5D40E9" w14:textId="77777777" w:rsidR="00DC7598" w:rsidRPr="00EA2157" w:rsidRDefault="00DC7598" w:rsidP="00DC7598">
            <w:pPr>
              <w:pStyle w:val="Normaltext"/>
              <w:spacing w:after="20" w:line="240" w:lineRule="auto"/>
              <w:rPr>
                <w:b w:val="0"/>
                <w:szCs w:val="22"/>
              </w:rPr>
            </w:pPr>
          </w:p>
          <w:p w14:paraId="653FBFAA" w14:textId="77777777" w:rsidR="00DC7598" w:rsidRPr="00EA2157" w:rsidRDefault="00DC7598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5B5BFE39" w14:textId="77777777" w:rsidR="003B6E6F" w:rsidRPr="003B6E6F" w:rsidRDefault="003B6E6F" w:rsidP="00D33386">
      <w:pPr>
        <w:pStyle w:val="Normaltext"/>
        <w:spacing w:after="0" w:line="276" w:lineRule="auto"/>
        <w:rPr>
          <w:sz w:val="20"/>
          <w:szCs w:val="20"/>
        </w:rPr>
      </w:pPr>
    </w:p>
    <w:p w14:paraId="4474AE48" w14:textId="6B4BF0A6" w:rsidR="00D33386" w:rsidRPr="00EA2157" w:rsidRDefault="00D33386" w:rsidP="00D33386">
      <w:pPr>
        <w:pStyle w:val="Normaltext"/>
        <w:spacing w:after="0" w:line="276" w:lineRule="auto"/>
        <w:rPr>
          <w:szCs w:val="22"/>
        </w:rPr>
      </w:pPr>
      <w:r w:rsidRPr="00EA2157">
        <w:rPr>
          <w:b/>
          <w:bCs/>
          <w:szCs w:val="22"/>
        </w:rPr>
        <w:t>Forskningsanknytning.</w:t>
      </w:r>
      <w:r w:rsidRPr="00EA2157">
        <w:rPr>
          <w:szCs w:val="22"/>
        </w:rPr>
        <w:t xml:space="preserve"> Här beskrivs:</w:t>
      </w:r>
    </w:p>
    <w:p w14:paraId="4B4EC7DD" w14:textId="77777777" w:rsidR="00D33386" w:rsidRPr="00EA2157" w:rsidRDefault="00D33386" w:rsidP="00D33386">
      <w:pPr>
        <w:pStyle w:val="Normaltext"/>
        <w:numPr>
          <w:ilvl w:val="1"/>
          <w:numId w:val="17"/>
        </w:numPr>
        <w:spacing w:after="0" w:line="276" w:lineRule="auto"/>
        <w:ind w:left="567" w:hanging="283"/>
        <w:rPr>
          <w:szCs w:val="22"/>
        </w:rPr>
      </w:pPr>
      <w:r w:rsidRPr="00EA2157">
        <w:rPr>
          <w:szCs w:val="22"/>
        </w:rPr>
        <w:t xml:space="preserve">på vilket sätt programmet präglas av ett nära samband mellan forskning och utbildning samt vilar på beprövad erfarenhet. 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EA2157" w14:paraId="59431377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142023C3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53E026F3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54C036A8" w14:textId="77777777" w:rsidR="00DC7598" w:rsidRPr="003B6E6F" w:rsidRDefault="00DC7598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68B4A5C0" w14:textId="77777777" w:rsidR="00D33386" w:rsidRPr="00EA2157" w:rsidRDefault="00D33386" w:rsidP="00D33386">
      <w:pPr>
        <w:pStyle w:val="Normaltext"/>
        <w:spacing w:after="0" w:line="240" w:lineRule="auto"/>
        <w:rPr>
          <w:szCs w:val="22"/>
        </w:rPr>
      </w:pPr>
      <w:r w:rsidRPr="00EA2157">
        <w:rPr>
          <w:b/>
          <w:bCs/>
          <w:szCs w:val="22"/>
        </w:rPr>
        <w:t>Internationalisering, hållbar utveckling och breddad rekrytering</w:t>
      </w:r>
      <w:r w:rsidRPr="00EA2157">
        <w:rPr>
          <w:szCs w:val="22"/>
        </w:rPr>
        <w:t>. Här beskrivs:</w:t>
      </w:r>
    </w:p>
    <w:p w14:paraId="75479994" w14:textId="77777777" w:rsidR="00D33386" w:rsidRPr="00EA2157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>internationella perspektiv i programmet,</w:t>
      </w:r>
    </w:p>
    <w:p w14:paraId="56DBB302" w14:textId="77777777" w:rsidR="00D33386" w:rsidRPr="00EA2157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>förutsättningarna för internationellt studentutbyte och lärarutbyte,</w:t>
      </w:r>
    </w:p>
    <w:p w14:paraId="456F3176" w14:textId="77777777" w:rsidR="00D33386" w:rsidRPr="00EA2157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>om det förekommer undervisning på andra språk än svenska,</w:t>
      </w:r>
    </w:p>
    <w:p w14:paraId="55C95E9F" w14:textId="77777777" w:rsidR="00D33386" w:rsidRPr="00EA2157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>om, och i så fall på vilket sätt, hållbar utveckling (ekologisk, ekonomisk, social, etisk och/eller global) beaktas i utbildningsprogrammet,</w:t>
      </w:r>
    </w:p>
    <w:p w14:paraId="293FE30A" w14:textId="77777777" w:rsidR="00D33386" w:rsidRPr="00EA2157" w:rsidRDefault="00D33386" w:rsidP="00D33386">
      <w:pPr>
        <w:pStyle w:val="Normaltext"/>
        <w:numPr>
          <w:ilvl w:val="1"/>
          <w:numId w:val="18"/>
        </w:numPr>
        <w:spacing w:after="20" w:line="240" w:lineRule="auto"/>
        <w:ind w:left="567" w:hanging="283"/>
        <w:rPr>
          <w:szCs w:val="22"/>
        </w:rPr>
      </w:pPr>
      <w:r w:rsidRPr="00EA2157">
        <w:rPr>
          <w:szCs w:val="22"/>
        </w:rPr>
        <w:t>på vilket sätt man avser att arbeta med breddad rekrytering och breddat deltagande.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EA2157" w14:paraId="70973D83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232CFE84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078ABD92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36320A08" w14:textId="77777777" w:rsidR="00D33386" w:rsidRPr="003B6E6F" w:rsidRDefault="00D33386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57BE00DC" w14:textId="77777777" w:rsidR="00D33386" w:rsidRPr="00EA2157" w:rsidRDefault="00D33386" w:rsidP="00D33386">
      <w:pPr>
        <w:pStyle w:val="Normaltext"/>
        <w:spacing w:after="0" w:line="240" w:lineRule="auto"/>
        <w:rPr>
          <w:iCs/>
          <w:szCs w:val="22"/>
        </w:rPr>
      </w:pPr>
      <w:r w:rsidRPr="00EA2157">
        <w:rPr>
          <w:b/>
          <w:bCs/>
          <w:iCs/>
          <w:szCs w:val="22"/>
        </w:rPr>
        <w:t>Jämställdhet.</w:t>
      </w:r>
      <w:r w:rsidRPr="00EA2157">
        <w:rPr>
          <w:iCs/>
          <w:szCs w:val="22"/>
        </w:rPr>
        <w:t xml:space="preserve"> Här beskrivs:</w:t>
      </w:r>
    </w:p>
    <w:p w14:paraId="2F33DF79" w14:textId="77777777" w:rsidR="00D33386" w:rsidRPr="00EA2157" w:rsidRDefault="00D33386" w:rsidP="00D33386">
      <w:pPr>
        <w:pStyle w:val="Normaltext"/>
        <w:numPr>
          <w:ilvl w:val="1"/>
          <w:numId w:val="19"/>
        </w:numPr>
        <w:spacing w:after="0" w:line="240" w:lineRule="auto"/>
        <w:ind w:left="567" w:hanging="283"/>
        <w:rPr>
          <w:iCs/>
          <w:szCs w:val="22"/>
        </w:rPr>
      </w:pPr>
      <w:r w:rsidRPr="00EA2157">
        <w:rPr>
          <w:iCs/>
          <w:szCs w:val="22"/>
        </w:rPr>
        <w:t>hur jämställdhet har beaktats i programmets planering, innehåll och genomförande.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EA2157" w14:paraId="75481C50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669D53F1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241C85DC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65D025F4" w14:textId="77777777" w:rsidR="00D33386" w:rsidRPr="003B6E6F" w:rsidRDefault="00D33386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448E9181" w14:textId="77777777" w:rsidR="00D33386" w:rsidRPr="00EA2157" w:rsidRDefault="00D33386" w:rsidP="00D33386">
      <w:pPr>
        <w:spacing w:after="0"/>
        <w:rPr>
          <w:iCs/>
        </w:rPr>
      </w:pPr>
      <w:r w:rsidRPr="00EA2157">
        <w:rPr>
          <w:b/>
          <w:bCs/>
          <w:iCs/>
        </w:rPr>
        <w:t>Utbildningsmiljö.</w:t>
      </w:r>
      <w:r w:rsidRPr="00EA2157">
        <w:rPr>
          <w:iCs/>
        </w:rPr>
        <w:t xml:space="preserve"> Här beskrivs:</w:t>
      </w:r>
    </w:p>
    <w:p w14:paraId="2C70D2F0" w14:textId="77777777" w:rsidR="00D33386" w:rsidRPr="00EA2157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den uppskattade studentvolymen som programmet kommer att ha när det är fullt utbyggt,</w:t>
      </w:r>
    </w:p>
    <w:p w14:paraId="7F590931" w14:textId="77777777" w:rsidR="00D33386" w:rsidRPr="00EA2157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om, och i så fall i vilka former, samläsning kommer att ske med andra utbildningar,</w:t>
      </w:r>
    </w:p>
    <w:p w14:paraId="15C28BFF" w14:textId="77777777" w:rsidR="00D33386" w:rsidRPr="00EA2157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tillgång till studie- och karriärvägledning vid berörd/a institution/er,</w:t>
      </w:r>
    </w:p>
    <w:p w14:paraId="63817E64" w14:textId="77777777" w:rsidR="00D33386" w:rsidRPr="00EA2157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förutsättningar för att anordna praktik (om relevant),</w:t>
      </w:r>
    </w:p>
    <w:p w14:paraId="79DAAA7A" w14:textId="77777777" w:rsidR="00D33386" w:rsidRPr="00EA2157" w:rsidRDefault="00D33386" w:rsidP="00D33386">
      <w:pPr>
        <w:pStyle w:val="ListParagraph"/>
        <w:numPr>
          <w:ilvl w:val="1"/>
          <w:numId w:val="20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förutsättningar för arbetslivskoppling inom programmet.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EA2157" w14:paraId="1CF2E09A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6193415E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01A11D6F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3845C623" w14:textId="77777777" w:rsidR="00D33386" w:rsidRPr="003B6E6F" w:rsidRDefault="00D33386" w:rsidP="00FE563A">
      <w:pPr>
        <w:pStyle w:val="Normaltext"/>
        <w:spacing w:after="20" w:line="240" w:lineRule="auto"/>
        <w:rPr>
          <w:sz w:val="20"/>
          <w:szCs w:val="20"/>
        </w:rPr>
      </w:pPr>
    </w:p>
    <w:p w14:paraId="616B1322" w14:textId="77777777" w:rsidR="00D33386" w:rsidRPr="00EA2157" w:rsidRDefault="00D33386" w:rsidP="00D33386">
      <w:pPr>
        <w:spacing w:after="0"/>
        <w:rPr>
          <w:iCs/>
        </w:rPr>
      </w:pPr>
      <w:r w:rsidRPr="00EA2157">
        <w:rPr>
          <w:b/>
          <w:bCs/>
          <w:iCs/>
        </w:rPr>
        <w:t>Studentinflytande.</w:t>
      </w:r>
      <w:r w:rsidRPr="00EA2157">
        <w:rPr>
          <w:iCs/>
        </w:rPr>
        <w:t xml:space="preserve"> Här beskrivs:</w:t>
      </w:r>
    </w:p>
    <w:p w14:paraId="63C9EC4C" w14:textId="77777777" w:rsidR="00D33386" w:rsidRPr="00EA2157" w:rsidRDefault="00D33386" w:rsidP="00D33386">
      <w:pPr>
        <w:pStyle w:val="ListParagraph"/>
        <w:numPr>
          <w:ilvl w:val="1"/>
          <w:numId w:val="21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på vilka sätt man kommer att arbeta med studentinflytande,</w:t>
      </w:r>
    </w:p>
    <w:p w14:paraId="547AFD7E" w14:textId="77777777" w:rsidR="00D33386" w:rsidRPr="00EA2157" w:rsidRDefault="00D33386" w:rsidP="00D33386">
      <w:pPr>
        <w:pStyle w:val="ListParagraph"/>
        <w:numPr>
          <w:ilvl w:val="1"/>
          <w:numId w:val="21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lastRenderedPageBreak/>
        <w:t>om det utöver beredande och beslutande organ t.ex. finns andra forum där studenterna kan delta och där studenternas synpunkter systematiskt kan tas tillvara.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EA2157" w14:paraId="1363CC6E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01552057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32D43E39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62AE9204" w14:textId="77777777" w:rsidR="00D33386" w:rsidRPr="00EA2157" w:rsidRDefault="00D33386" w:rsidP="00FE563A">
      <w:pPr>
        <w:pStyle w:val="Normaltext"/>
        <w:spacing w:after="20" w:line="240" w:lineRule="auto"/>
        <w:rPr>
          <w:szCs w:val="22"/>
        </w:rPr>
      </w:pPr>
    </w:p>
    <w:p w14:paraId="28EB9638" w14:textId="77777777" w:rsidR="00D33386" w:rsidRPr="00EA2157" w:rsidRDefault="00D33386" w:rsidP="00D33386">
      <w:pPr>
        <w:spacing w:after="0"/>
        <w:rPr>
          <w:iCs/>
        </w:rPr>
      </w:pPr>
      <w:r w:rsidRPr="00EA2157">
        <w:rPr>
          <w:b/>
          <w:bCs/>
          <w:iCs/>
        </w:rPr>
        <w:t>Ekonomi och infrastruktur.</w:t>
      </w:r>
      <w:r w:rsidRPr="00EA2157">
        <w:rPr>
          <w:iCs/>
        </w:rPr>
        <w:t xml:space="preserve"> Här anges:</w:t>
      </w:r>
    </w:p>
    <w:p w14:paraId="70EEB00B" w14:textId="77777777" w:rsidR="00D33386" w:rsidRPr="00EA2157" w:rsidRDefault="00D33386" w:rsidP="00D33386">
      <w:pPr>
        <w:pStyle w:val="ListParagraph"/>
        <w:numPr>
          <w:ilvl w:val="1"/>
          <w:numId w:val="22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om programmet ryms inom takbeloppet eller om extra resurser krävs,</w:t>
      </w:r>
    </w:p>
    <w:p w14:paraId="0FE47DB3" w14:textId="77777777" w:rsidR="00D33386" w:rsidRPr="00EA2157" w:rsidRDefault="00D33386" w:rsidP="00D33386">
      <w:pPr>
        <w:pStyle w:val="ListParagraph"/>
        <w:numPr>
          <w:ilvl w:val="1"/>
          <w:numId w:val="22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om ändamålsenliga lokaler finns eller om det finns behov av nya lokaler, och i så fall av vilket slag,</w:t>
      </w:r>
    </w:p>
    <w:p w14:paraId="4BB6FE7D" w14:textId="77777777" w:rsidR="00D33386" w:rsidRPr="00EA2157" w:rsidRDefault="00D33386" w:rsidP="00D33386">
      <w:pPr>
        <w:pStyle w:val="ListParagraph"/>
        <w:numPr>
          <w:ilvl w:val="1"/>
          <w:numId w:val="22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om eventuella utrustningsbehov finns.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EA2157" w14:paraId="1D20B05E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285A4905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2F8F0788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62A594DD" w14:textId="77777777" w:rsidR="00D33386" w:rsidRPr="00EA2157" w:rsidRDefault="00D33386" w:rsidP="00FE563A">
      <w:pPr>
        <w:pStyle w:val="Normaltext"/>
        <w:spacing w:after="20" w:line="240" w:lineRule="auto"/>
        <w:rPr>
          <w:szCs w:val="22"/>
        </w:rPr>
      </w:pPr>
    </w:p>
    <w:p w14:paraId="5D18F6CF" w14:textId="77777777" w:rsidR="00D33386" w:rsidRPr="00EA2157" w:rsidRDefault="00D33386" w:rsidP="00D33386">
      <w:pPr>
        <w:spacing w:after="0"/>
        <w:rPr>
          <w:iCs/>
        </w:rPr>
      </w:pPr>
      <w:r w:rsidRPr="00EA2157">
        <w:rPr>
          <w:b/>
          <w:bCs/>
          <w:iCs/>
        </w:rPr>
        <w:t>Övrigt.</w:t>
      </w:r>
      <w:r w:rsidRPr="00EA2157">
        <w:rPr>
          <w:iCs/>
        </w:rPr>
        <w:t xml:space="preserve"> Här beskrivs:</w:t>
      </w:r>
    </w:p>
    <w:p w14:paraId="21C15757" w14:textId="77777777" w:rsidR="00D33386" w:rsidRPr="00EA2157" w:rsidRDefault="00D33386" w:rsidP="00D33386">
      <w:pPr>
        <w:pStyle w:val="ListParagraph"/>
        <w:numPr>
          <w:ilvl w:val="1"/>
          <w:numId w:val="23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hur studenter har deltagit i beredning av och beslut om denna anhållan.</w:t>
      </w:r>
    </w:p>
    <w:p w14:paraId="6F9F0B58" w14:textId="39517D86" w:rsidR="00D33386" w:rsidRPr="00EA2157" w:rsidRDefault="00D33386" w:rsidP="00DC4DCE">
      <w:pPr>
        <w:pStyle w:val="ListParagraph"/>
        <w:numPr>
          <w:ilvl w:val="1"/>
          <w:numId w:val="23"/>
        </w:numPr>
        <w:spacing w:after="0" w:line="276" w:lineRule="auto"/>
        <w:ind w:left="567" w:hanging="283"/>
        <w:rPr>
          <w:rFonts w:ascii="Times New Roman" w:hAnsi="Times New Roman"/>
          <w:iCs/>
        </w:rPr>
      </w:pPr>
      <w:r w:rsidRPr="00EA2157">
        <w:rPr>
          <w:rFonts w:ascii="Times New Roman" w:hAnsi="Times New Roman"/>
          <w:iCs/>
        </w:rPr>
        <w:t>beskrivning av beredning av utbildningsplanen i det fall programmet ges i samarbete med andra institutioner/lärosäten.</w:t>
      </w: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33386" w:rsidRPr="00EA2157" w14:paraId="1FA0C8BD" w14:textId="77777777" w:rsidTr="00D333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5" w:type="dxa"/>
          </w:tcPr>
          <w:p w14:paraId="7C888088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  <w:p w14:paraId="3C157E73" w14:textId="77777777" w:rsidR="00D33386" w:rsidRPr="00EA2157" w:rsidRDefault="00D33386" w:rsidP="00FE563A">
            <w:pPr>
              <w:pStyle w:val="Normaltext"/>
              <w:spacing w:after="20" w:line="240" w:lineRule="auto"/>
              <w:rPr>
                <w:b w:val="0"/>
                <w:bCs/>
                <w:szCs w:val="22"/>
              </w:rPr>
            </w:pPr>
          </w:p>
        </w:tc>
      </w:tr>
    </w:tbl>
    <w:p w14:paraId="67AD3881" w14:textId="77777777" w:rsidR="00D33386" w:rsidRPr="003B6E6F" w:rsidRDefault="00D33386" w:rsidP="00D33386">
      <w:pPr>
        <w:spacing w:after="0" w:line="240" w:lineRule="auto"/>
        <w:rPr>
          <w:sz w:val="20"/>
          <w:szCs w:val="20"/>
        </w:rPr>
      </w:pPr>
    </w:p>
    <w:p w14:paraId="798B7EBB" w14:textId="3A0EDFD1" w:rsidR="00D33386" w:rsidRPr="003B6E6F" w:rsidRDefault="00D33386" w:rsidP="00D33386">
      <w:pPr>
        <w:spacing w:after="0" w:line="240" w:lineRule="auto"/>
        <w:rPr>
          <w:b/>
          <w:bCs/>
        </w:rPr>
      </w:pPr>
      <w:r w:rsidRPr="003B6E6F">
        <w:rPr>
          <w:b/>
          <w:bCs/>
        </w:rPr>
        <w:t>Till anhållan ska följande dokument bifogas:</w:t>
      </w:r>
    </w:p>
    <w:p w14:paraId="7789B475" w14:textId="77777777" w:rsidR="00D33386" w:rsidRPr="003B6E6F" w:rsidRDefault="00D33386" w:rsidP="00D33386">
      <w:pPr>
        <w:pStyle w:val="ListParagraph"/>
        <w:numPr>
          <w:ilvl w:val="0"/>
          <w:numId w:val="24"/>
        </w:numPr>
        <w:spacing w:after="0" w:line="240" w:lineRule="auto"/>
      </w:pPr>
      <w:r w:rsidRPr="003B6E6F">
        <w:t xml:space="preserve">utkast till utbildningsplan (från Ladok utbildningsplanering), </w:t>
      </w:r>
    </w:p>
    <w:p w14:paraId="78DCE0DD" w14:textId="77777777" w:rsidR="00D33386" w:rsidRPr="003B6E6F" w:rsidRDefault="00D33386" w:rsidP="00D33386">
      <w:pPr>
        <w:pStyle w:val="ListParagraph"/>
        <w:numPr>
          <w:ilvl w:val="0"/>
          <w:numId w:val="24"/>
        </w:numPr>
        <w:spacing w:after="0" w:line="240" w:lineRule="auto"/>
      </w:pPr>
      <w:r w:rsidRPr="003B6E6F">
        <w:t>ifylld examensmålsmatris,</w:t>
      </w:r>
    </w:p>
    <w:p w14:paraId="4CAB81EF" w14:textId="77777777" w:rsidR="00D33386" w:rsidRPr="003B6E6F" w:rsidRDefault="00D33386" w:rsidP="00D33386">
      <w:pPr>
        <w:pStyle w:val="ListParagraph"/>
        <w:numPr>
          <w:ilvl w:val="0"/>
          <w:numId w:val="24"/>
        </w:numPr>
        <w:tabs>
          <w:tab w:val="center" w:pos="4166"/>
        </w:tabs>
        <w:spacing w:after="0" w:line="260" w:lineRule="atLeast"/>
        <w:rPr>
          <w:iCs/>
        </w:rPr>
      </w:pPr>
      <w:r w:rsidRPr="003B6E6F">
        <w:rPr>
          <w:iCs/>
        </w:rPr>
        <w:t>vid utbildningssamarbeten, bifoga överenskommelse om samarbete.</w:t>
      </w:r>
    </w:p>
    <w:p w14:paraId="5052BE8D" w14:textId="71D5200F" w:rsidR="00D33386" w:rsidRPr="003B6E6F" w:rsidRDefault="00DC4DCE" w:rsidP="00D33386">
      <w:pPr>
        <w:pStyle w:val="ListParagraph"/>
        <w:numPr>
          <w:ilvl w:val="0"/>
          <w:numId w:val="24"/>
        </w:numPr>
        <w:tabs>
          <w:tab w:val="center" w:pos="4166"/>
        </w:tabs>
        <w:spacing w:after="0" w:line="260" w:lineRule="atLeast"/>
        <w:rPr>
          <w:iCs/>
        </w:rPr>
      </w:pPr>
      <w:r w:rsidRPr="003B6E6F">
        <w:rPr>
          <w:iCs/>
        </w:rPr>
        <w:tab/>
      </w:r>
      <w:r w:rsidR="003B6E6F" w:rsidRPr="003B6E6F">
        <w:rPr>
          <w:iCs/>
        </w:rPr>
        <w:t>skrivelse från prefekt på institution där närliggande utbildning ges. Av skrivelsen ska det framgå institutionens inställning till denna anhållan</w:t>
      </w:r>
      <w:r w:rsidRPr="003B6E6F">
        <w:rPr>
          <w:iCs/>
        </w:rPr>
        <w:t>.</w:t>
      </w:r>
    </w:p>
    <w:p w14:paraId="5205B851" w14:textId="77777777" w:rsidR="00DC4DCE" w:rsidRPr="003B6E6F" w:rsidRDefault="00DC4DCE" w:rsidP="00DC4DCE">
      <w:pPr>
        <w:tabs>
          <w:tab w:val="center" w:pos="4166"/>
        </w:tabs>
        <w:spacing w:after="0" w:line="260" w:lineRule="atLeast"/>
        <w:rPr>
          <w:iCs/>
        </w:rPr>
      </w:pPr>
    </w:p>
    <w:p w14:paraId="6AA48D35" w14:textId="77777777" w:rsidR="00D33386" w:rsidRPr="003B6E6F" w:rsidRDefault="00D33386" w:rsidP="00D33386">
      <w:pPr>
        <w:spacing w:after="0" w:line="240" w:lineRule="auto"/>
      </w:pPr>
    </w:p>
    <w:p w14:paraId="45CA0CDC" w14:textId="77777777" w:rsidR="00D33386" w:rsidRPr="003B6E6F" w:rsidRDefault="00D33386" w:rsidP="00D33386">
      <w:pPr>
        <w:spacing w:after="0" w:line="240" w:lineRule="auto"/>
        <w:rPr>
          <w:i/>
          <w:iCs/>
        </w:rPr>
      </w:pPr>
      <w:r w:rsidRPr="003B6E6F">
        <w:rPr>
          <w:i/>
          <w:iCs/>
        </w:rPr>
        <w:t>Blanketten skickas (i form av en Word-fil) till utbildningsgruppen vid fakultetskansliet (</w:t>
      </w:r>
      <w:hyperlink r:id="rId12" w:history="1">
        <w:r w:rsidRPr="003B6E6F">
          <w:rPr>
            <w:rStyle w:val="Hyperlink"/>
            <w:i/>
            <w:iCs/>
          </w:rPr>
          <w:t>utbildning@samfak.su.se</w:t>
        </w:r>
      </w:hyperlink>
      <w:r w:rsidRPr="003B6E6F">
        <w:rPr>
          <w:i/>
          <w:iCs/>
        </w:rPr>
        <w:t>) tillsammans med bilagor.</w:t>
      </w:r>
    </w:p>
    <w:p w14:paraId="2F91DEDC" w14:textId="77777777" w:rsidR="00D33386" w:rsidRPr="00FE563A" w:rsidRDefault="00D33386" w:rsidP="00FE563A">
      <w:pPr>
        <w:pStyle w:val="Normaltext"/>
        <w:spacing w:after="20" w:line="240" w:lineRule="auto"/>
        <w:rPr>
          <w:sz w:val="20"/>
          <w:szCs w:val="20"/>
        </w:rPr>
      </w:pPr>
    </w:p>
    <w:sectPr w:rsidR="00D33386" w:rsidRPr="00FE563A" w:rsidSect="00DC7598">
      <w:type w:val="continuous"/>
      <w:pgSz w:w="11906" w:h="16838"/>
      <w:pgMar w:top="782" w:right="1416" w:bottom="2835" w:left="1985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3ECC" w14:textId="77777777" w:rsidR="00A77B03" w:rsidRDefault="00A77B03" w:rsidP="00183404">
      <w:pPr>
        <w:spacing w:after="0" w:line="240" w:lineRule="auto"/>
      </w:pPr>
      <w:r>
        <w:separator/>
      </w:r>
    </w:p>
  </w:endnote>
  <w:endnote w:type="continuationSeparator" w:id="0">
    <w:p w14:paraId="0D99DDA5" w14:textId="77777777" w:rsidR="00A77B03" w:rsidRDefault="00A77B03" w:rsidP="00183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E8741" w14:textId="77777777" w:rsidR="00A77B03" w:rsidRDefault="00A77B03" w:rsidP="00183404">
      <w:pPr>
        <w:spacing w:after="0" w:line="240" w:lineRule="auto"/>
      </w:pPr>
      <w:r>
        <w:separator/>
      </w:r>
    </w:p>
  </w:footnote>
  <w:footnote w:type="continuationSeparator" w:id="0">
    <w:p w14:paraId="1868E53D" w14:textId="77777777" w:rsidR="00A77B03" w:rsidRDefault="00A77B03" w:rsidP="00183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PlainTable3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30"/>
      <w:gridCol w:w="1861"/>
      <w:gridCol w:w="2231"/>
      <w:gridCol w:w="845"/>
    </w:tblGrid>
    <w:tr w:rsidR="00CB6AB4" w14:paraId="1FBA957C" w14:textId="77777777" w:rsidTr="00CB6AB4">
      <w:trPr>
        <w:trHeight w:val="1587"/>
      </w:trPr>
      <w:tc>
        <w:tcPr>
          <w:tcW w:w="4130" w:type="dxa"/>
          <w:vAlign w:val="bottom"/>
        </w:tcPr>
        <w:p w14:paraId="57AE0575" w14:textId="77777777" w:rsidR="00CB6AB4" w:rsidRDefault="00FE03A0" w:rsidP="00CB6AB4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D34EE6" wp14:editId="2E0A76EE">
                <wp:simplePos x="0" y="0"/>
                <wp:positionH relativeFrom="column">
                  <wp:posOffset>0</wp:posOffset>
                </wp:positionH>
                <wp:positionV relativeFrom="paragraph">
                  <wp:posOffset>-389890</wp:posOffset>
                </wp:positionV>
                <wp:extent cx="753745" cy="629920"/>
                <wp:effectExtent l="0" t="0" r="8255" b="0"/>
                <wp:wrapNone/>
                <wp:docPr id="928788827" name="Bild 2" descr="Logotyp för Stockholms universitet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Bild 6" descr="Logotyp för Stockholms universitet.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745" cy="629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61" w:type="dxa"/>
          <w:vAlign w:val="bottom"/>
        </w:tcPr>
        <w:p w14:paraId="4A14428E" w14:textId="77777777" w:rsidR="00CB6AB4" w:rsidRDefault="00CB6AB4" w:rsidP="00CB6AB4">
          <w:pPr>
            <w:pStyle w:val="Header"/>
          </w:pPr>
        </w:p>
      </w:tc>
      <w:tc>
        <w:tcPr>
          <w:tcW w:w="2231" w:type="dxa"/>
          <w:vAlign w:val="bottom"/>
        </w:tcPr>
        <w:p w14:paraId="064A0E64" w14:textId="77777777" w:rsidR="00CB6AB4" w:rsidRDefault="00CB6AB4" w:rsidP="00CB6AB4">
          <w:pPr>
            <w:pStyle w:val="Header"/>
          </w:pPr>
        </w:p>
      </w:tc>
      <w:tc>
        <w:tcPr>
          <w:tcW w:w="845" w:type="dxa"/>
        </w:tcPr>
        <w:p w14:paraId="6216CCC5" w14:textId="77777777" w:rsidR="00CB6AB4" w:rsidRDefault="00CB6AB4" w:rsidP="00CB6AB4">
          <w:pPr>
            <w:pStyle w:val="Header"/>
            <w:jc w:val="right"/>
          </w:pP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PAGE  \* Arabic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(</w:t>
          </w:r>
          <w:r w:rsidRPr="00CB6AB4">
            <w:rPr>
              <w:sz w:val="18"/>
            </w:rPr>
            <w:fldChar w:fldCharType="begin"/>
          </w:r>
          <w:r w:rsidRPr="00CB6AB4">
            <w:rPr>
              <w:sz w:val="18"/>
            </w:rPr>
            <w:instrText xml:space="preserve"> NUMPAGES   \* MERGEFORMAT </w:instrText>
          </w:r>
          <w:r w:rsidRPr="00CB6AB4">
            <w:rPr>
              <w:sz w:val="18"/>
            </w:rPr>
            <w:fldChar w:fldCharType="separate"/>
          </w:r>
          <w:r w:rsidR="004C26F1">
            <w:rPr>
              <w:noProof/>
              <w:sz w:val="18"/>
            </w:rPr>
            <w:t>2</w:t>
          </w:r>
          <w:r w:rsidRPr="00CB6AB4">
            <w:rPr>
              <w:sz w:val="18"/>
            </w:rPr>
            <w:fldChar w:fldCharType="end"/>
          </w:r>
          <w:r w:rsidRPr="00CB6AB4">
            <w:rPr>
              <w:sz w:val="18"/>
            </w:rPr>
            <w:t>)</w:t>
          </w:r>
        </w:p>
      </w:tc>
    </w:tr>
  </w:tbl>
  <w:p w14:paraId="54056972" w14:textId="77777777" w:rsidR="0093081C" w:rsidRDefault="00930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EB32" w14:textId="77777777" w:rsidR="007A16A1" w:rsidRPr="007A16A1" w:rsidRDefault="006B6CBF" w:rsidP="007A16A1">
    <w:pPr>
      <w:ind w:right="-1703"/>
      <w:jc w:val="right"/>
      <w:rPr>
        <w:sz w:val="18"/>
      </w:rPr>
    </w:pPr>
    <w:r w:rsidRPr="00CB6AB4">
      <w:rPr>
        <w:sz w:val="18"/>
      </w:rPr>
      <w:fldChar w:fldCharType="begin"/>
    </w:r>
    <w:r w:rsidRPr="00CB6AB4">
      <w:rPr>
        <w:sz w:val="18"/>
      </w:rPr>
      <w:instrText xml:space="preserve"> PAGE  \* Arabic  \* MERGEFORMAT </w:instrText>
    </w:r>
    <w:r w:rsidRPr="00CB6AB4">
      <w:rPr>
        <w:sz w:val="18"/>
      </w:rPr>
      <w:fldChar w:fldCharType="separate"/>
    </w:r>
    <w:r>
      <w:rPr>
        <w:sz w:val="18"/>
      </w:rPr>
      <w:t>1</w:t>
    </w:r>
    <w:r w:rsidRPr="00CB6AB4">
      <w:rPr>
        <w:sz w:val="18"/>
      </w:rPr>
      <w:fldChar w:fldCharType="end"/>
    </w:r>
    <w:r w:rsidRPr="00CB6AB4">
      <w:rPr>
        <w:sz w:val="18"/>
      </w:rPr>
      <w:t>(</w:t>
    </w:r>
    <w:r w:rsidRPr="00CB6AB4">
      <w:rPr>
        <w:sz w:val="18"/>
      </w:rPr>
      <w:fldChar w:fldCharType="begin"/>
    </w:r>
    <w:r w:rsidRPr="00CB6AB4">
      <w:rPr>
        <w:sz w:val="18"/>
      </w:rPr>
      <w:instrText xml:space="preserve"> NUMPAGES   \* MERGEFORMAT </w:instrText>
    </w:r>
    <w:r w:rsidRPr="00CB6AB4">
      <w:rPr>
        <w:sz w:val="18"/>
      </w:rPr>
      <w:fldChar w:fldCharType="separate"/>
    </w:r>
    <w:r>
      <w:rPr>
        <w:sz w:val="18"/>
      </w:rPr>
      <w:t>2</w:t>
    </w:r>
    <w:r w:rsidRPr="00CB6AB4">
      <w:rPr>
        <w:sz w:val="18"/>
      </w:rPr>
      <w:fldChar w:fldCharType="end"/>
    </w:r>
    <w:r>
      <w:rPr>
        <w:sz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8CC7A9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12866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09484C"/>
    <w:multiLevelType w:val="multilevel"/>
    <w:tmpl w:val="63926BF0"/>
    <w:styleLink w:val="Listformatnumreradelistor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22E5432"/>
    <w:multiLevelType w:val="multilevel"/>
    <w:tmpl w:val="4A2E246E"/>
    <w:numStyleLink w:val="Listformatpunktlistor"/>
  </w:abstractNum>
  <w:abstractNum w:abstractNumId="4" w15:restartNumberingAfterBreak="0">
    <w:nsid w:val="03950819"/>
    <w:multiLevelType w:val="multilevel"/>
    <w:tmpl w:val="949CBACE"/>
    <w:numStyleLink w:val="Listformatparagraflistor"/>
  </w:abstractNum>
  <w:abstractNum w:abstractNumId="5" w15:restartNumberingAfterBreak="0">
    <w:nsid w:val="0A7B4E28"/>
    <w:multiLevelType w:val="hybridMultilevel"/>
    <w:tmpl w:val="25DCEFB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C35F2"/>
    <w:multiLevelType w:val="multilevel"/>
    <w:tmpl w:val="949CBACE"/>
    <w:styleLink w:val="Listformatparagraflistor"/>
    <w:lvl w:ilvl="0">
      <w:start w:val="1"/>
      <w:numFmt w:val="decimal"/>
      <w:pStyle w:val="Paragraflista"/>
      <w:lvlText w:val="§    %1"/>
      <w:lvlJc w:val="left"/>
      <w:pPr>
        <w:tabs>
          <w:tab w:val="num" w:pos="794"/>
        </w:tabs>
        <w:ind w:left="794" w:hanging="79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8257F8A"/>
    <w:multiLevelType w:val="multilevel"/>
    <w:tmpl w:val="4A2E246E"/>
    <w:styleLink w:val="Listformatpunktlistor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D48CE"/>
    <w:multiLevelType w:val="multilevel"/>
    <w:tmpl w:val="63926BF0"/>
    <w:numStyleLink w:val="Listformatnumreradelistor"/>
  </w:abstractNum>
  <w:abstractNum w:abstractNumId="9" w15:restartNumberingAfterBreak="0">
    <w:nsid w:val="234377F8"/>
    <w:multiLevelType w:val="hybridMultilevel"/>
    <w:tmpl w:val="7D3CFEB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31A34"/>
    <w:multiLevelType w:val="hybridMultilevel"/>
    <w:tmpl w:val="E56CF18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13791"/>
    <w:multiLevelType w:val="hybridMultilevel"/>
    <w:tmpl w:val="C30E74E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17C70"/>
    <w:multiLevelType w:val="hybridMultilevel"/>
    <w:tmpl w:val="565217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C1E76"/>
    <w:multiLevelType w:val="multilevel"/>
    <w:tmpl w:val="1480C51E"/>
    <w:numStyleLink w:val="Listformatnumreraderubriker"/>
  </w:abstractNum>
  <w:abstractNum w:abstractNumId="14" w15:restartNumberingAfterBreak="0">
    <w:nsid w:val="48A368B5"/>
    <w:multiLevelType w:val="multilevel"/>
    <w:tmpl w:val="1480C51E"/>
    <w:styleLink w:val="Listformatnumreraderubriker"/>
    <w:lvl w:ilvl="0">
      <w:start w:val="1"/>
      <w:numFmt w:val="decimal"/>
      <w:pStyle w:val="Rubrik1numrerad"/>
      <w:suff w:val="space"/>
      <w:lvlText w:val="%1 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  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  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  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EA652B2"/>
    <w:multiLevelType w:val="hybridMultilevel"/>
    <w:tmpl w:val="900475BA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21C75"/>
    <w:multiLevelType w:val="multilevel"/>
    <w:tmpl w:val="46DCB4C4"/>
    <w:styleLink w:val="SUListor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2">
      <w:start w:val="1"/>
      <w:numFmt w:val="decimal"/>
      <w:lvlRestart w:val="0"/>
      <w:lvlText w:val="§   %3"/>
      <w:lvlJc w:val="left"/>
      <w:pPr>
        <w:tabs>
          <w:tab w:val="num" w:pos="794"/>
        </w:tabs>
        <w:ind w:left="794" w:hanging="794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97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052083"/>
    <w:multiLevelType w:val="hybridMultilevel"/>
    <w:tmpl w:val="E12607B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14D5E"/>
    <w:multiLevelType w:val="hybridMultilevel"/>
    <w:tmpl w:val="BF74730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D0A53"/>
    <w:multiLevelType w:val="hybridMultilevel"/>
    <w:tmpl w:val="A8485C5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64285"/>
    <w:multiLevelType w:val="hybridMultilevel"/>
    <w:tmpl w:val="63A05A4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F5BF5"/>
    <w:multiLevelType w:val="hybridMultilevel"/>
    <w:tmpl w:val="369A0CCE"/>
    <w:lvl w:ilvl="0" w:tplc="041D0017">
      <w:start w:val="1"/>
      <w:numFmt w:val="lowerLetter"/>
      <w:lvlText w:val="%1)"/>
      <w:lvlJc w:val="left"/>
      <w:pPr>
        <w:ind w:left="862" w:hanging="360"/>
      </w:pPr>
    </w:lvl>
    <w:lvl w:ilvl="1" w:tplc="AD065194">
      <w:start w:val="1"/>
      <w:numFmt w:val="lowerLetter"/>
      <w:lvlText w:val="%2."/>
      <w:lvlJc w:val="left"/>
      <w:pPr>
        <w:ind w:left="1582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302" w:hanging="180"/>
      </w:pPr>
    </w:lvl>
    <w:lvl w:ilvl="3" w:tplc="041D000F" w:tentative="1">
      <w:start w:val="1"/>
      <w:numFmt w:val="decimal"/>
      <w:lvlText w:val="%4."/>
      <w:lvlJc w:val="left"/>
      <w:pPr>
        <w:ind w:left="3022" w:hanging="360"/>
      </w:pPr>
    </w:lvl>
    <w:lvl w:ilvl="4" w:tplc="041D0019" w:tentative="1">
      <w:start w:val="1"/>
      <w:numFmt w:val="lowerLetter"/>
      <w:lvlText w:val="%5."/>
      <w:lvlJc w:val="left"/>
      <w:pPr>
        <w:ind w:left="3742" w:hanging="360"/>
      </w:pPr>
    </w:lvl>
    <w:lvl w:ilvl="5" w:tplc="041D001B" w:tentative="1">
      <w:start w:val="1"/>
      <w:numFmt w:val="lowerRoman"/>
      <w:lvlText w:val="%6."/>
      <w:lvlJc w:val="right"/>
      <w:pPr>
        <w:ind w:left="4462" w:hanging="180"/>
      </w:pPr>
    </w:lvl>
    <w:lvl w:ilvl="6" w:tplc="041D000F" w:tentative="1">
      <w:start w:val="1"/>
      <w:numFmt w:val="decimal"/>
      <w:lvlText w:val="%7."/>
      <w:lvlJc w:val="left"/>
      <w:pPr>
        <w:ind w:left="5182" w:hanging="360"/>
      </w:pPr>
    </w:lvl>
    <w:lvl w:ilvl="7" w:tplc="041D0019" w:tentative="1">
      <w:start w:val="1"/>
      <w:numFmt w:val="lowerLetter"/>
      <w:lvlText w:val="%8."/>
      <w:lvlJc w:val="left"/>
      <w:pPr>
        <w:ind w:left="5902" w:hanging="360"/>
      </w:pPr>
    </w:lvl>
    <w:lvl w:ilvl="8" w:tplc="041D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B0F30B5"/>
    <w:multiLevelType w:val="multilevel"/>
    <w:tmpl w:val="949CBACE"/>
    <w:numStyleLink w:val="Listformatparagraflistor"/>
  </w:abstractNum>
  <w:abstractNum w:abstractNumId="23" w15:restartNumberingAfterBreak="0">
    <w:nsid w:val="7BE836CF"/>
    <w:multiLevelType w:val="hybridMultilevel"/>
    <w:tmpl w:val="DF1E21F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383616">
    <w:abstractNumId w:val="2"/>
  </w:num>
  <w:num w:numId="2" w16cid:durableId="442846207">
    <w:abstractNumId w:val="14"/>
  </w:num>
  <w:num w:numId="3" w16cid:durableId="1699116719">
    <w:abstractNumId w:val="6"/>
  </w:num>
  <w:num w:numId="4" w16cid:durableId="240918641">
    <w:abstractNumId w:val="7"/>
  </w:num>
  <w:num w:numId="5" w16cid:durableId="292372299">
    <w:abstractNumId w:val="8"/>
  </w:num>
  <w:num w:numId="6" w16cid:durableId="1581255418">
    <w:abstractNumId w:val="4"/>
  </w:num>
  <w:num w:numId="7" w16cid:durableId="759257265">
    <w:abstractNumId w:val="3"/>
  </w:num>
  <w:num w:numId="8" w16cid:durableId="175967764">
    <w:abstractNumId w:val="1"/>
  </w:num>
  <w:num w:numId="9" w16cid:durableId="2026438828">
    <w:abstractNumId w:val="0"/>
  </w:num>
  <w:num w:numId="10" w16cid:durableId="49159015">
    <w:abstractNumId w:val="13"/>
  </w:num>
  <w:num w:numId="11" w16cid:durableId="2012759830">
    <w:abstractNumId w:val="16"/>
  </w:num>
  <w:num w:numId="12" w16cid:durableId="235095578">
    <w:abstractNumId w:val="22"/>
  </w:num>
  <w:num w:numId="13" w16cid:durableId="600770564">
    <w:abstractNumId w:val="21"/>
  </w:num>
  <w:num w:numId="14" w16cid:durableId="1848058843">
    <w:abstractNumId w:val="11"/>
  </w:num>
  <w:num w:numId="15" w16cid:durableId="350105772">
    <w:abstractNumId w:val="18"/>
  </w:num>
  <w:num w:numId="16" w16cid:durableId="1061295233">
    <w:abstractNumId w:val="9"/>
  </w:num>
  <w:num w:numId="17" w16cid:durableId="1212813524">
    <w:abstractNumId w:val="19"/>
  </w:num>
  <w:num w:numId="18" w16cid:durableId="1443382607">
    <w:abstractNumId w:val="23"/>
  </w:num>
  <w:num w:numId="19" w16cid:durableId="575629874">
    <w:abstractNumId w:val="10"/>
  </w:num>
  <w:num w:numId="20" w16cid:durableId="1527675349">
    <w:abstractNumId w:val="5"/>
  </w:num>
  <w:num w:numId="21" w16cid:durableId="964846182">
    <w:abstractNumId w:val="17"/>
  </w:num>
  <w:num w:numId="22" w16cid:durableId="1091780248">
    <w:abstractNumId w:val="15"/>
  </w:num>
  <w:num w:numId="23" w16cid:durableId="1434204641">
    <w:abstractNumId w:val="20"/>
  </w:num>
  <w:num w:numId="24" w16cid:durableId="212862298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1D7"/>
    <w:rsid w:val="000039C0"/>
    <w:rsid w:val="00004A3F"/>
    <w:rsid w:val="00013A24"/>
    <w:rsid w:val="00017811"/>
    <w:rsid w:val="000276FB"/>
    <w:rsid w:val="00047D90"/>
    <w:rsid w:val="000608F0"/>
    <w:rsid w:val="00071CC0"/>
    <w:rsid w:val="00076A46"/>
    <w:rsid w:val="000775BC"/>
    <w:rsid w:val="00085451"/>
    <w:rsid w:val="000972C1"/>
    <w:rsid w:val="000A0F25"/>
    <w:rsid w:val="000B4E45"/>
    <w:rsid w:val="000E399E"/>
    <w:rsid w:val="000F1691"/>
    <w:rsid w:val="000F278E"/>
    <w:rsid w:val="001008BB"/>
    <w:rsid w:val="0011210C"/>
    <w:rsid w:val="00122DF1"/>
    <w:rsid w:val="00130DC5"/>
    <w:rsid w:val="00143428"/>
    <w:rsid w:val="00147E91"/>
    <w:rsid w:val="001771F7"/>
    <w:rsid w:val="00183404"/>
    <w:rsid w:val="001A72EB"/>
    <w:rsid w:val="001B60C3"/>
    <w:rsid w:val="001C0EFC"/>
    <w:rsid w:val="001C6D94"/>
    <w:rsid w:val="001F5425"/>
    <w:rsid w:val="00225768"/>
    <w:rsid w:val="00230E06"/>
    <w:rsid w:val="00284CA4"/>
    <w:rsid w:val="00286D26"/>
    <w:rsid w:val="002A41D7"/>
    <w:rsid w:val="002B2C3D"/>
    <w:rsid w:val="002B6341"/>
    <w:rsid w:val="002C351F"/>
    <w:rsid w:val="002F40E6"/>
    <w:rsid w:val="002F7F3F"/>
    <w:rsid w:val="00317D35"/>
    <w:rsid w:val="00330406"/>
    <w:rsid w:val="00360A6A"/>
    <w:rsid w:val="003618FA"/>
    <w:rsid w:val="003631CF"/>
    <w:rsid w:val="00371919"/>
    <w:rsid w:val="0037571D"/>
    <w:rsid w:val="00383231"/>
    <w:rsid w:val="00383C63"/>
    <w:rsid w:val="00392FAE"/>
    <w:rsid w:val="003A387D"/>
    <w:rsid w:val="003B0CAB"/>
    <w:rsid w:val="003B6E6F"/>
    <w:rsid w:val="003C6239"/>
    <w:rsid w:val="003F10F1"/>
    <w:rsid w:val="003F2F1C"/>
    <w:rsid w:val="00415CA1"/>
    <w:rsid w:val="00423D14"/>
    <w:rsid w:val="00431A6F"/>
    <w:rsid w:val="00447C24"/>
    <w:rsid w:val="00450409"/>
    <w:rsid w:val="00451BA8"/>
    <w:rsid w:val="004611E9"/>
    <w:rsid w:val="00480803"/>
    <w:rsid w:val="00484839"/>
    <w:rsid w:val="00493745"/>
    <w:rsid w:val="004A021C"/>
    <w:rsid w:val="004A14FD"/>
    <w:rsid w:val="004A6863"/>
    <w:rsid w:val="004C26F1"/>
    <w:rsid w:val="004C5D1A"/>
    <w:rsid w:val="004F6DD3"/>
    <w:rsid w:val="00505E07"/>
    <w:rsid w:val="005111DA"/>
    <w:rsid w:val="0051446B"/>
    <w:rsid w:val="00537F38"/>
    <w:rsid w:val="00546568"/>
    <w:rsid w:val="00553BE5"/>
    <w:rsid w:val="005772FF"/>
    <w:rsid w:val="0058240B"/>
    <w:rsid w:val="00593CC0"/>
    <w:rsid w:val="005A1B34"/>
    <w:rsid w:val="005B70FA"/>
    <w:rsid w:val="005E1823"/>
    <w:rsid w:val="005E7339"/>
    <w:rsid w:val="00624D38"/>
    <w:rsid w:val="00636F85"/>
    <w:rsid w:val="0065077F"/>
    <w:rsid w:val="00650854"/>
    <w:rsid w:val="006B6CBF"/>
    <w:rsid w:val="006C0797"/>
    <w:rsid w:val="006C12D1"/>
    <w:rsid w:val="006F2B47"/>
    <w:rsid w:val="00703D15"/>
    <w:rsid w:val="00740BE7"/>
    <w:rsid w:val="00745125"/>
    <w:rsid w:val="00746572"/>
    <w:rsid w:val="007473DD"/>
    <w:rsid w:val="00750FA2"/>
    <w:rsid w:val="00754EAB"/>
    <w:rsid w:val="00755516"/>
    <w:rsid w:val="00765760"/>
    <w:rsid w:val="007825BD"/>
    <w:rsid w:val="007837F3"/>
    <w:rsid w:val="007A16A1"/>
    <w:rsid w:val="007A1D88"/>
    <w:rsid w:val="007A3D98"/>
    <w:rsid w:val="007A6FCB"/>
    <w:rsid w:val="007E531A"/>
    <w:rsid w:val="008212EB"/>
    <w:rsid w:val="00822011"/>
    <w:rsid w:val="00832F23"/>
    <w:rsid w:val="00846E7D"/>
    <w:rsid w:val="00851A09"/>
    <w:rsid w:val="0086695D"/>
    <w:rsid w:val="00876069"/>
    <w:rsid w:val="00886E50"/>
    <w:rsid w:val="008E46CD"/>
    <w:rsid w:val="008E6C89"/>
    <w:rsid w:val="008E6FFF"/>
    <w:rsid w:val="0090363D"/>
    <w:rsid w:val="0093081C"/>
    <w:rsid w:val="00931E98"/>
    <w:rsid w:val="009375B0"/>
    <w:rsid w:val="00943346"/>
    <w:rsid w:val="009B0109"/>
    <w:rsid w:val="009B4098"/>
    <w:rsid w:val="009B4D14"/>
    <w:rsid w:val="009B7564"/>
    <w:rsid w:val="009D1FF1"/>
    <w:rsid w:val="009E7454"/>
    <w:rsid w:val="009F00E8"/>
    <w:rsid w:val="009F7EF5"/>
    <w:rsid w:val="00A115F1"/>
    <w:rsid w:val="00A141ED"/>
    <w:rsid w:val="00A22059"/>
    <w:rsid w:val="00A23779"/>
    <w:rsid w:val="00A3447C"/>
    <w:rsid w:val="00A443FE"/>
    <w:rsid w:val="00A566CA"/>
    <w:rsid w:val="00A7155D"/>
    <w:rsid w:val="00A77B03"/>
    <w:rsid w:val="00A917D4"/>
    <w:rsid w:val="00A953AA"/>
    <w:rsid w:val="00AA1213"/>
    <w:rsid w:val="00AB3052"/>
    <w:rsid w:val="00AC251F"/>
    <w:rsid w:val="00AC4267"/>
    <w:rsid w:val="00AD08EE"/>
    <w:rsid w:val="00AD09EA"/>
    <w:rsid w:val="00AE5C25"/>
    <w:rsid w:val="00AE7761"/>
    <w:rsid w:val="00AF0281"/>
    <w:rsid w:val="00B00861"/>
    <w:rsid w:val="00B00DA4"/>
    <w:rsid w:val="00B11C87"/>
    <w:rsid w:val="00B21986"/>
    <w:rsid w:val="00B264FB"/>
    <w:rsid w:val="00B368B2"/>
    <w:rsid w:val="00B40F3E"/>
    <w:rsid w:val="00B41865"/>
    <w:rsid w:val="00B45124"/>
    <w:rsid w:val="00B53543"/>
    <w:rsid w:val="00B62933"/>
    <w:rsid w:val="00B77986"/>
    <w:rsid w:val="00BC5ACF"/>
    <w:rsid w:val="00BD3E96"/>
    <w:rsid w:val="00BD75C6"/>
    <w:rsid w:val="00BD7BE4"/>
    <w:rsid w:val="00BE4E00"/>
    <w:rsid w:val="00BF2D7A"/>
    <w:rsid w:val="00C062A3"/>
    <w:rsid w:val="00C07F2D"/>
    <w:rsid w:val="00C15F71"/>
    <w:rsid w:val="00C414CD"/>
    <w:rsid w:val="00C5252B"/>
    <w:rsid w:val="00C85074"/>
    <w:rsid w:val="00C87497"/>
    <w:rsid w:val="00C95355"/>
    <w:rsid w:val="00CB6AB4"/>
    <w:rsid w:val="00CD0584"/>
    <w:rsid w:val="00CF72B1"/>
    <w:rsid w:val="00D04715"/>
    <w:rsid w:val="00D33386"/>
    <w:rsid w:val="00D35A97"/>
    <w:rsid w:val="00D43D73"/>
    <w:rsid w:val="00D472AC"/>
    <w:rsid w:val="00DC4DCE"/>
    <w:rsid w:val="00DC7598"/>
    <w:rsid w:val="00DD433C"/>
    <w:rsid w:val="00DD7A11"/>
    <w:rsid w:val="00DF3D82"/>
    <w:rsid w:val="00DF5126"/>
    <w:rsid w:val="00E31FB2"/>
    <w:rsid w:val="00E33DBB"/>
    <w:rsid w:val="00E36E68"/>
    <w:rsid w:val="00E84423"/>
    <w:rsid w:val="00E87962"/>
    <w:rsid w:val="00E87ACD"/>
    <w:rsid w:val="00EA2157"/>
    <w:rsid w:val="00EB1FC7"/>
    <w:rsid w:val="00EC3966"/>
    <w:rsid w:val="00ED7509"/>
    <w:rsid w:val="00EF77A5"/>
    <w:rsid w:val="00F0035E"/>
    <w:rsid w:val="00F024EF"/>
    <w:rsid w:val="00F0715D"/>
    <w:rsid w:val="00F12066"/>
    <w:rsid w:val="00F158B6"/>
    <w:rsid w:val="00F20E6C"/>
    <w:rsid w:val="00F21A6B"/>
    <w:rsid w:val="00F40A9D"/>
    <w:rsid w:val="00F65005"/>
    <w:rsid w:val="00F73B00"/>
    <w:rsid w:val="00FB5E66"/>
    <w:rsid w:val="00FD347F"/>
    <w:rsid w:val="00FE03A0"/>
    <w:rsid w:val="00FE3E75"/>
    <w:rsid w:val="00FE563A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6DF1A"/>
  <w15:chartTrackingRefBased/>
  <w15:docId w15:val="{A752BEA4-161A-4CD9-A4FF-AF6484B3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US" w:bidi="ar-SA"/>
      </w:rPr>
    </w:rPrDefault>
    <w:pPrDefault>
      <w:pPr>
        <w:spacing w:after="2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 1 - med avstånd"/>
    <w:qFormat/>
    <w:rsid w:val="00EF77A5"/>
  </w:style>
  <w:style w:type="paragraph" w:styleId="Heading1">
    <w:name w:val="heading 1"/>
    <w:basedOn w:val="Normal"/>
    <w:next w:val="Normal"/>
    <w:link w:val="Heading1Char"/>
    <w:uiPriority w:val="9"/>
    <w:qFormat/>
    <w:rsid w:val="007E531A"/>
    <w:pPr>
      <w:keepNext/>
      <w:keepLines/>
      <w:spacing w:line="340" w:lineRule="atLeast"/>
      <w:outlineLvl w:val="0"/>
    </w:pPr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409"/>
    <w:pPr>
      <w:keepNext/>
      <w:keepLines/>
      <w:spacing w:after="1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30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450409"/>
    <w:pPr>
      <w:keepNext/>
      <w:keepLines/>
      <w:spacing w:after="60"/>
      <w:outlineLvl w:val="2"/>
    </w:pPr>
    <w:rPr>
      <w:rFonts w:ascii="Times New Roman" w:eastAsiaTheme="majorEastAsia" w:hAnsi="Times New Roman" w:cstheme="majorBidi"/>
      <w:b/>
      <w:color w:val="262626" w:themeColor="text1" w:themeTint="D9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50409"/>
    <w:pPr>
      <w:keepNext/>
      <w:keepLines/>
      <w:spacing w:after="60"/>
      <w:outlineLvl w:val="3"/>
    </w:pPr>
    <w:rPr>
      <w:rFonts w:ascii="Times New Roman" w:eastAsiaTheme="majorEastAsia" w:hAnsi="Times New Roman" w:cstheme="majorBidi"/>
      <w:b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7E53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7E53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7E53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7E53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7E531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31A"/>
    <w:rPr>
      <w:rFonts w:asciiTheme="majorHAnsi" w:eastAsiaTheme="majorEastAsia" w:hAnsiTheme="majorHAnsi" w:cstheme="majorBidi"/>
      <w:color w:val="262626" w:themeColor="text1" w:themeTint="D9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409"/>
    <w:rPr>
      <w:rFonts w:asciiTheme="majorHAnsi" w:eastAsiaTheme="majorEastAsia" w:hAnsiTheme="majorHAnsi" w:cstheme="majorBidi"/>
      <w:b/>
      <w:color w:val="262626" w:themeColor="text1" w:themeTint="D9"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50409"/>
    <w:rPr>
      <w:rFonts w:ascii="Times New Roman" w:eastAsiaTheme="majorEastAsia" w:hAnsi="Times New Roman" w:cstheme="majorBidi"/>
      <w:b/>
      <w:color w:val="262626" w:themeColor="text1" w:themeTint="D9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50409"/>
    <w:rPr>
      <w:rFonts w:ascii="Times New Roman" w:eastAsiaTheme="majorEastAsia" w:hAnsi="Times New Roman" w:cstheme="majorBidi"/>
      <w:b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3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531A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531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31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531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E531A"/>
    <w:pPr>
      <w:spacing w:after="200" w:line="240" w:lineRule="auto"/>
    </w:pPr>
    <w:rPr>
      <w:i/>
      <w:iCs/>
      <w:color w:val="1A1A1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7E53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E531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7E531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E531A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semiHidden/>
    <w:qFormat/>
    <w:rsid w:val="007E531A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qFormat/>
    <w:rsid w:val="007E531A"/>
    <w:rPr>
      <w:i/>
      <w:iCs/>
      <w:color w:val="auto"/>
    </w:rPr>
  </w:style>
  <w:style w:type="paragraph" w:styleId="NoSpacing">
    <w:name w:val="No Spacing"/>
    <w:aliases w:val="Bröd 2 - inget avstånd"/>
    <w:uiPriority w:val="1"/>
    <w:qFormat/>
    <w:rsid w:val="00D472A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7E531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E531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E531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E531A"/>
    <w:rPr>
      <w:i/>
      <w:iCs/>
      <w:color w:val="404040" w:themeColor="text1" w:themeTint="BF"/>
    </w:rPr>
  </w:style>
  <w:style w:type="character" w:styleId="SubtleEmphasis">
    <w:name w:val="Subtle Emphasis"/>
    <w:basedOn w:val="DefaultParagraphFont"/>
    <w:uiPriority w:val="19"/>
    <w:semiHidden/>
    <w:qFormat/>
    <w:rsid w:val="007E531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qFormat/>
    <w:rsid w:val="007E531A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qFormat/>
    <w:rsid w:val="007E531A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semiHidden/>
    <w:qFormat/>
    <w:rsid w:val="007E531A"/>
    <w:rPr>
      <w:b/>
      <w:bCs/>
      <w:smallCaps/>
      <w:color w:val="404040" w:themeColor="text1" w:themeTint="BF"/>
      <w:spacing w:val="5"/>
    </w:rPr>
  </w:style>
  <w:style w:type="character" w:styleId="BookTitle">
    <w:name w:val="Book Title"/>
    <w:basedOn w:val="DefaultParagraphFont"/>
    <w:uiPriority w:val="33"/>
    <w:semiHidden/>
    <w:qFormat/>
    <w:rsid w:val="007E531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E531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E531A"/>
    <w:pPr>
      <w:tabs>
        <w:tab w:val="left" w:pos="4139"/>
        <w:tab w:val="left" w:pos="6010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31A"/>
  </w:style>
  <w:style w:type="paragraph" w:styleId="Footer">
    <w:name w:val="footer"/>
    <w:basedOn w:val="Normal"/>
    <w:link w:val="FooterChar"/>
    <w:uiPriority w:val="99"/>
    <w:unhideWhenUsed/>
    <w:rsid w:val="006C12D1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C12D1"/>
    <w:rPr>
      <w:sz w:val="18"/>
    </w:rPr>
  </w:style>
  <w:style w:type="numbering" w:customStyle="1" w:styleId="Listformatparagraflistor">
    <w:name w:val="Listformat paragraflistor"/>
    <w:uiPriority w:val="99"/>
    <w:rsid w:val="00C07F2D"/>
    <w:pPr>
      <w:numPr>
        <w:numId w:val="3"/>
      </w:numPr>
    </w:pPr>
  </w:style>
  <w:style w:type="paragraph" w:styleId="ListNumber">
    <w:name w:val="List Number"/>
    <w:basedOn w:val="Normal"/>
    <w:uiPriority w:val="11"/>
    <w:qFormat/>
    <w:rsid w:val="00740BE7"/>
    <w:pPr>
      <w:numPr>
        <w:numId w:val="5"/>
      </w:numPr>
      <w:spacing w:after="60"/>
      <w:ind w:left="357" w:hanging="357"/>
    </w:pPr>
  </w:style>
  <w:style w:type="paragraph" w:styleId="ListBullet">
    <w:name w:val="List Bullet"/>
    <w:basedOn w:val="Normal"/>
    <w:uiPriority w:val="11"/>
    <w:qFormat/>
    <w:rsid w:val="00740BE7"/>
    <w:pPr>
      <w:numPr>
        <w:numId w:val="7"/>
      </w:numPr>
      <w:spacing w:after="60"/>
    </w:pPr>
  </w:style>
  <w:style w:type="paragraph" w:customStyle="1" w:styleId="Paragraflista">
    <w:name w:val="Paragraflista"/>
    <w:basedOn w:val="Heading2"/>
    <w:next w:val="Paragraftext"/>
    <w:uiPriority w:val="1"/>
    <w:rsid w:val="00C07F2D"/>
    <w:pPr>
      <w:numPr>
        <w:numId w:val="12"/>
      </w:numPr>
    </w:pPr>
    <w:rPr>
      <w:b w:val="0"/>
      <w:sz w:val="36"/>
    </w:rPr>
  </w:style>
  <w:style w:type="table" w:styleId="TableGrid">
    <w:name w:val="Table Grid"/>
    <w:aliases w:val="SU Formaterad"/>
    <w:basedOn w:val="TableNormal"/>
    <w:rsid w:val="00A443FE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2"/>
      </w:rPr>
      <w:tblPr/>
      <w:trPr>
        <w:tblHeader/>
      </w:trPr>
    </w:tblStylePr>
  </w:style>
  <w:style w:type="table" w:styleId="PlainTable3">
    <w:name w:val="Plain Table 3"/>
    <w:basedOn w:val="TableNormal"/>
    <w:uiPriority w:val="43"/>
    <w:rsid w:val="007E53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7E531A"/>
    <w:rPr>
      <w:color w:val="808080"/>
    </w:rPr>
  </w:style>
  <w:style w:type="paragraph" w:customStyle="1" w:styleId="Institutionsnamn">
    <w:name w:val="Institutionsnamn"/>
    <w:basedOn w:val="Normal"/>
    <w:uiPriority w:val="17"/>
    <w:rsid w:val="007E531A"/>
    <w:pPr>
      <w:spacing w:after="20" w:line="240" w:lineRule="auto"/>
    </w:pPr>
    <w:rPr>
      <w:rFonts w:ascii="Georgia" w:hAnsi="Georgia"/>
      <w:color w:val="002F5F"/>
      <w:sz w:val="26"/>
    </w:rPr>
  </w:style>
  <w:style w:type="paragraph" w:customStyle="1" w:styleId="Paragraftext">
    <w:name w:val="Paragraftext"/>
    <w:basedOn w:val="Normal"/>
    <w:uiPriority w:val="1"/>
    <w:rsid w:val="007E531A"/>
    <w:pPr>
      <w:ind w:left="794"/>
    </w:pPr>
  </w:style>
  <w:style w:type="paragraph" w:customStyle="1" w:styleId="Bildtext">
    <w:name w:val="Bildtext"/>
    <w:basedOn w:val="Normal"/>
    <w:next w:val="Normal"/>
    <w:uiPriority w:val="12"/>
    <w:qFormat/>
    <w:rsid w:val="008E46CD"/>
    <w:rPr>
      <w:sz w:val="20"/>
    </w:rPr>
  </w:style>
  <w:style w:type="paragraph" w:customStyle="1" w:styleId="Tabellrubrik">
    <w:name w:val="Tabellrubrik"/>
    <w:basedOn w:val="Normal"/>
    <w:semiHidden/>
    <w:qFormat/>
    <w:rsid w:val="00FE3E75"/>
    <w:pPr>
      <w:spacing w:after="0"/>
    </w:pPr>
    <w:rPr>
      <w:rFonts w:asciiTheme="majorHAnsi" w:hAnsiTheme="majorHAnsi"/>
      <w:b/>
      <w:sz w:val="16"/>
    </w:rPr>
  </w:style>
  <w:style w:type="paragraph" w:customStyle="1" w:styleId="Tabelltext">
    <w:name w:val="Tabelltext"/>
    <w:basedOn w:val="Tabellrubrik"/>
    <w:semiHidden/>
    <w:qFormat/>
    <w:rsid w:val="00FE3E75"/>
    <w:rPr>
      <w:rFonts w:ascii="Verdana" w:hAnsi="Verdana"/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7E531A"/>
    <w:pPr>
      <w:tabs>
        <w:tab w:val="right" w:leader="dot" w:pos="8323"/>
      </w:tabs>
      <w:spacing w:after="40"/>
    </w:pPr>
    <w:rPr>
      <w:rFonts w:ascii="Verdana" w:hAnsi="Verdana"/>
      <w:b/>
    </w:rPr>
  </w:style>
  <w:style w:type="paragraph" w:styleId="TOC2">
    <w:name w:val="toc 2"/>
    <w:basedOn w:val="Normal"/>
    <w:next w:val="Normal"/>
    <w:autoRedefine/>
    <w:uiPriority w:val="39"/>
    <w:unhideWhenUsed/>
    <w:rsid w:val="007E531A"/>
    <w:pPr>
      <w:tabs>
        <w:tab w:val="right" w:leader="dot" w:pos="8323"/>
      </w:tabs>
      <w:spacing w:after="100"/>
    </w:pPr>
    <w:rPr>
      <w:rFonts w:ascii="Verdana" w:hAnsi="Verdana"/>
      <w:sz w:val="18"/>
    </w:rPr>
  </w:style>
  <w:style w:type="paragraph" w:styleId="TOC3">
    <w:name w:val="toc 3"/>
    <w:basedOn w:val="Normal"/>
    <w:next w:val="Normal"/>
    <w:autoRedefine/>
    <w:uiPriority w:val="39"/>
    <w:semiHidden/>
    <w:rsid w:val="007E531A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B0CAB"/>
    <w:rPr>
      <w:color w:val="0000FF" w:themeColor="hyperlink"/>
      <w:u w:val="single"/>
    </w:rPr>
  </w:style>
  <w:style w:type="paragraph" w:customStyle="1" w:styleId="Rubrik1numrerad">
    <w:name w:val="Rubrik 1 numrerad"/>
    <w:basedOn w:val="Heading1"/>
    <w:next w:val="Normal"/>
    <w:uiPriority w:val="10"/>
    <w:qFormat/>
    <w:rsid w:val="007E531A"/>
    <w:pPr>
      <w:numPr>
        <w:numId w:val="10"/>
      </w:numPr>
    </w:pPr>
  </w:style>
  <w:style w:type="paragraph" w:customStyle="1" w:styleId="Rubrik2numrerad">
    <w:name w:val="Rubrik 2 numrerad"/>
    <w:basedOn w:val="Heading2"/>
    <w:next w:val="Normal"/>
    <w:uiPriority w:val="10"/>
    <w:qFormat/>
    <w:rsid w:val="00450409"/>
    <w:pPr>
      <w:numPr>
        <w:ilvl w:val="1"/>
        <w:numId w:val="10"/>
      </w:numPr>
    </w:pPr>
  </w:style>
  <w:style w:type="paragraph" w:customStyle="1" w:styleId="Rubrik3numrerad">
    <w:name w:val="Rubrik 3 numrerad"/>
    <w:basedOn w:val="Heading3"/>
    <w:next w:val="Normal"/>
    <w:uiPriority w:val="10"/>
    <w:qFormat/>
    <w:rsid w:val="007E531A"/>
    <w:pPr>
      <w:numPr>
        <w:ilvl w:val="2"/>
        <w:numId w:val="10"/>
      </w:numPr>
    </w:pPr>
  </w:style>
  <w:style w:type="paragraph" w:customStyle="1" w:styleId="Rubrik4numrerad">
    <w:name w:val="Rubrik 4 numrerad"/>
    <w:basedOn w:val="Heading4"/>
    <w:next w:val="Normal"/>
    <w:uiPriority w:val="10"/>
    <w:qFormat/>
    <w:rsid w:val="007E531A"/>
    <w:pPr>
      <w:numPr>
        <w:ilvl w:val="3"/>
        <w:numId w:val="10"/>
      </w:numPr>
    </w:pPr>
  </w:style>
  <w:style w:type="numbering" w:customStyle="1" w:styleId="Listformatnumreraderubriker">
    <w:name w:val="Listformat numrerade rubriker"/>
    <w:uiPriority w:val="99"/>
    <w:rsid w:val="007E531A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7E531A"/>
    <w:pPr>
      <w:ind w:left="720"/>
      <w:contextualSpacing/>
    </w:pPr>
  </w:style>
  <w:style w:type="numbering" w:customStyle="1" w:styleId="Listformatpunktlistor">
    <w:name w:val="Listformat punktlistor"/>
    <w:uiPriority w:val="99"/>
    <w:rsid w:val="007E531A"/>
    <w:pPr>
      <w:numPr>
        <w:numId w:val="4"/>
      </w:numPr>
    </w:pPr>
  </w:style>
  <w:style w:type="numbering" w:customStyle="1" w:styleId="Listformatnumreradelistor">
    <w:name w:val="Listformat numrerade listor"/>
    <w:uiPriority w:val="99"/>
    <w:rsid w:val="007E531A"/>
    <w:pPr>
      <w:numPr>
        <w:numId w:val="1"/>
      </w:numPr>
    </w:pPr>
  </w:style>
  <w:style w:type="paragraph" w:styleId="ListBullet2">
    <w:name w:val="List Bullet 2"/>
    <w:basedOn w:val="Normal"/>
    <w:uiPriority w:val="99"/>
    <w:semiHidden/>
    <w:unhideWhenUsed/>
    <w:rsid w:val="007E531A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E531A"/>
    <w:pPr>
      <w:numPr>
        <w:numId w:val="9"/>
      </w:numPr>
      <w:contextualSpacing/>
    </w:pPr>
  </w:style>
  <w:style w:type="table" w:customStyle="1" w:styleId="SUOformaterad">
    <w:name w:val="SU Oformaterad"/>
    <w:basedOn w:val="TableNormal"/>
    <w:uiPriority w:val="99"/>
    <w:rsid w:val="007E531A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customStyle="1" w:styleId="SUListor">
    <w:name w:val="SU Listor"/>
    <w:uiPriority w:val="99"/>
    <w:rsid w:val="007E531A"/>
    <w:pPr>
      <w:numPr>
        <w:numId w:val="11"/>
      </w:numPr>
    </w:pPr>
  </w:style>
  <w:style w:type="paragraph" w:customStyle="1" w:styleId="Brdtextefterlistaellertabell">
    <w:name w:val="Brödtext efter lista eller tabell"/>
    <w:basedOn w:val="Normal"/>
    <w:next w:val="Normal"/>
    <w:qFormat/>
    <w:rsid w:val="00AB3052"/>
    <w:pPr>
      <w:tabs>
        <w:tab w:val="left" w:pos="4167"/>
      </w:tabs>
      <w:spacing w:before="260"/>
    </w:pPr>
  </w:style>
  <w:style w:type="table" w:customStyle="1" w:styleId="SUFormaterad1">
    <w:name w:val="SU Formaterad1"/>
    <w:basedOn w:val="TableNormal"/>
    <w:next w:val="TableGrid"/>
    <w:rsid w:val="00876069"/>
    <w:pPr>
      <w:spacing w:after="0" w:line="260" w:lineRule="atLeast"/>
    </w:pPr>
    <w:rPr>
      <w:rFonts w:asciiTheme="majorHAnsi" w:hAnsiTheme="majorHAnsi"/>
      <w:kern w:val="2"/>
      <w:sz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rPr>
        <w:tblHeader/>
      </w:trPr>
    </w:tblStylePr>
  </w:style>
  <w:style w:type="paragraph" w:customStyle="1" w:styleId="Normaltext">
    <w:name w:val="Normal text"/>
    <w:basedOn w:val="Normal"/>
    <w:qFormat/>
    <w:rsid w:val="00876069"/>
    <w:pPr>
      <w:spacing w:line="260" w:lineRule="exact"/>
    </w:pPr>
    <w:rPr>
      <w:rFonts w:ascii="Times New Roman" w:eastAsia="Times New Roman" w:hAnsi="Times New Roman" w:cs="Times New Roman"/>
      <w:szCs w:val="24"/>
      <w:lang w:eastAsia="sv-SE"/>
    </w:rPr>
  </w:style>
  <w:style w:type="numbering" w:customStyle="1" w:styleId="Listformatpunktlistor1">
    <w:name w:val="Listformat punktlistor1"/>
    <w:uiPriority w:val="99"/>
    <w:rsid w:val="00D04715"/>
  </w:style>
  <w:style w:type="table" w:customStyle="1" w:styleId="SUFormaterad2">
    <w:name w:val="SU Formaterad2"/>
    <w:basedOn w:val="TableNormal"/>
    <w:next w:val="TableGrid"/>
    <w:rsid w:val="00D04715"/>
    <w:pPr>
      <w:spacing w:after="0" w:line="260" w:lineRule="atLeast"/>
    </w:pPr>
    <w:rPr>
      <w:rFonts w:asciiTheme="majorHAnsi" w:hAnsiTheme="majorHAnsi"/>
      <w:kern w:val="2"/>
      <w:sz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rPr>
        <w:tblHeader/>
      </w:trPr>
    </w:tblStylePr>
  </w:style>
  <w:style w:type="table" w:customStyle="1" w:styleId="SUFormaterad3">
    <w:name w:val="SU Formaterad3"/>
    <w:basedOn w:val="TableNormal"/>
    <w:next w:val="TableGrid"/>
    <w:rsid w:val="00D04715"/>
    <w:pPr>
      <w:spacing w:after="0" w:line="260" w:lineRule="atLeast"/>
    </w:pPr>
    <w:rPr>
      <w:rFonts w:asciiTheme="majorHAnsi" w:hAnsiTheme="majorHAnsi"/>
      <w:kern w:val="2"/>
      <w:sz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ajorHAnsi" w:hAnsiTheme="majorHAnsi"/>
        <w:b/>
        <w:sz w:val="20"/>
      </w:rPr>
      <w:tblPr/>
      <w:trPr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tbildning@samfak.su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ma3849\appdata\roaming\microsoft\mallar\SU\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1C130B2AD84AA68CC29ED64D670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76CA3-38B5-49EC-A1EF-70576AEC987D}"/>
      </w:docPartPr>
      <w:docPartBody>
        <w:p w:rsidR="00FF4FC2" w:rsidRDefault="00000000">
          <w:pPr>
            <w:pStyle w:val="651C130B2AD84AA68CC29ED64D670A25"/>
          </w:pPr>
          <w:r>
            <w:rPr>
              <w:rStyle w:val="PlaceholderText"/>
            </w:rPr>
            <w:t>Rubrik/Ärende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DF"/>
    <w:rsid w:val="001B60C3"/>
    <w:rsid w:val="002B34DF"/>
    <w:rsid w:val="0030596B"/>
    <w:rsid w:val="00443AE0"/>
    <w:rsid w:val="004A14FD"/>
    <w:rsid w:val="004A26DB"/>
    <w:rsid w:val="0063566F"/>
    <w:rsid w:val="008212EB"/>
    <w:rsid w:val="009375B0"/>
    <w:rsid w:val="00B21986"/>
    <w:rsid w:val="00B815DD"/>
    <w:rsid w:val="00CE1658"/>
    <w:rsid w:val="00D35A97"/>
    <w:rsid w:val="00FF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51C130B2AD84AA68CC29ED64D670A25">
    <w:name w:val="651C130B2AD84AA68CC29ED64D670A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U Word">
  <a:themeElements>
    <a:clrScheme name="SU Word Excel">
      <a:dk1>
        <a:srgbClr val="000000"/>
      </a:dk1>
      <a:lt1>
        <a:srgbClr val="FFFFFF"/>
      </a:lt1>
      <a:dk2>
        <a:srgbClr val="1A1A1A"/>
      </a:dk2>
      <a:lt2>
        <a:srgbClr val="808080"/>
      </a:lt2>
      <a:accent1>
        <a:srgbClr val="002F5F"/>
      </a:accent1>
      <a:accent2>
        <a:srgbClr val="A3A86B"/>
      </a:accent2>
      <a:accent3>
        <a:srgbClr val="ACDEE6"/>
      </a:accent3>
      <a:accent4>
        <a:srgbClr val="9BB2CE"/>
      </a:accent4>
      <a:accent5>
        <a:srgbClr val="EB7125"/>
      </a:accent5>
      <a:accent6>
        <a:srgbClr val="DADCC3"/>
      </a:accent6>
      <a:hlink>
        <a:srgbClr val="0000FF"/>
      </a:hlink>
      <a:folHlink>
        <a:srgbClr val="800080"/>
      </a:folHlink>
    </a:clrScheme>
    <a:fontScheme name="Stockholms Universitet">
      <a:majorFont>
        <a:latin typeface="Calibri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12A47-13AE-485F-B56D-34714EE7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PM.dotm</Template>
  <TotalTime>0</TotalTime>
  <Pages>4</Pages>
  <Words>814</Words>
  <Characters>4315</Characters>
  <Application>Microsoft Office Word</Application>
  <DocSecurity>0</DocSecurity>
  <Lines>35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3" baseType="lpstr">
      <vt:lpstr>Blankett anhållan UP</vt:lpstr>
      <vt:lpstr/>
      <vt:lpstr>&lt;///&lt;Rubrik/Ärende&gt;&gt;</vt:lpstr>
    </vt:vector>
  </TitlesOfParts>
  <Company>Stockholms universitet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 anhållan UP</dc:title>
  <dc:subject/>
  <dc:creator>Stockholms universitet</dc:creator>
  <cp:keywords/>
  <dc:description>ver 1.9.2 Learningpoint 2021</dc:description>
  <cp:lastModifiedBy>Sofia Mattsson</cp:lastModifiedBy>
  <cp:revision>2</cp:revision>
  <dcterms:created xsi:type="dcterms:W3CDTF">2026-05-26T14:16:00Z</dcterms:created>
  <dcterms:modified xsi:type="dcterms:W3CDTF">2026-05-26T14:16:00Z</dcterms:modified>
  <cp:version>1.9.2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PM</vt:lpwstr>
  </property>
</Properties>
</file>